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493b" w14:textId="7a34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1755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1. Утратил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ff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1755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1755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утратило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1755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утратило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1755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утратило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1755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утратило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1755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6 утратило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1755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7 утратило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1755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8 утратило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1755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9 утратило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