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b06c0" w14:textId="ffb06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учреждения "Национальный антидопинговый центр "Агентства Республики Казахстан по делам спорта и физической культуры"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2012 года № 1718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«О государственном имуществе», а также в целях обеспечения контроля за проведением антидопинговых мероприятий в спорте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республиканское государственное учреждение «Национальный антидопинговый центр» Агентства Республики Казахстан по делам спорта и физической культуры» (далее - учреждение).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уполномоченным органом соответствующей отрасли в отношении учреждения Агентство Республики Казахстан по делам спорта и физической культуры (далее – Агентство).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Агентству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утверждение устава учреждения и его государственную регистрацию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 по реализации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Внести в некоторые решения Правительства Республики Казахстан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«Об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17 изложить в следующей редакции: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1133"/>
        <w:gridCol w:w="1153"/>
      </w:tblGrid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делам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с учетом его 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 подведомственных ему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учреждений, в том числе: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учреждения, подведомственные Агентству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делам спорта и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культуры, в том числе: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специализированная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школа-интернат-колледж олимпийского резерва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Хаджимукана Мунайтпасова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специализированная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школа-интернат-колледж олимпийского резерва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Каркена Ахметова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специализированная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школа-интернат-колледж олимпийского резерва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Риддере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специализированная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школа-интернат-колледж олимпийского резерва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микрорайоне «Шанырак» города Алматы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антидопинговый центр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23.09.2014 </w:t>
      </w:r>
      <w:r>
        <w:rPr>
          <w:rFonts w:ascii="Times New Roman"/>
          <w:b w:val="false"/>
          <w:i w:val="false"/>
          <w:color w:val="00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