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7935" w14:textId="2b079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открытии Посольства Республики Казахстан в Южно-Африканской Республике"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2012 года № 1701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«Об открытии Посольства Республики Казахстан в Южно-Африканской Республике».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открытии Посольства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в Южно-Африканской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дипломатических отношений Республики Казахстан с Южно-Африканской Республикой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Открыть в городе Претория (Южно-Африканская Республика) Посольство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необходимые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 1 января 2013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