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2708" w14:textId="a7b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осуществлению археологических и (или) научно-реставрационных работ на памятниках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1641. Утратило силу постановлением Правительства Республики Казахстан от 7 августа 2015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археологических и (или)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культуре Министерства культуры и информации Республики Казахстан лицензиаром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города республиканского значения и столицы согласующими органами по выдаче лицензии на осуществление археологических и (или)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1641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археологических и (или)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
на памятниках истории и культуры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344"/>
        <w:gridCol w:w="5097"/>
        <w:gridCol w:w="2122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включают наличие: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получения лицензии по осуществлению археологических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памятниках истории и культуры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научных руководителей, имеющих высшее образование («археология и этнология», «история») и соответствующий стаж работы в области археологии не менее трех лет, являющихся основными работниками у заявителя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высшего образования («археология и этнология», «история») и соответствующего стажа работы в области археологии не менее трех лет у заявителя – для физических лиц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форма сведений, содержащих информацию о специальности и квалификации, номере и дате выдачи диплома, наименовании учебного заведения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сведений, содержащих информацию о наличии стажа работы в области археологических работ (место работы, занимаемые должности, номер и дата приказа о принятии на работу и увольнении с работы и/или номер и дата индивидуального трудового договора) (согласно приложению к настоящим квалификационным требованиям)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оборудования по осуществлению археологических работ на памятниках истории и культуры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специализированного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информации о правах собственности на оборудование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научной организации в области археологии на право осуществления археологических работ на памятниках истории и культуры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рекомендательное письмо научной организации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получения лицензии по осуществлению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 на памятниках истории и культуры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научных руководителей, имеющих высшее образование или средне-специальное образование («архитектура», «реставрация») и соответствующий стаж работы в области научно-реставрационных работ не менее трех лет, являющихся основными работниками у заявителя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высшего образования или средне-специального образования («архитектура», «реставрация») и соответствующего стажа работы в области научно-реставрационных работ не менее трех лет у заявителя – для физических лиц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форма сведений, содержащих информацию о специальности и квалификации, номере и дате выдачи диплома, наименовании учебного заведения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сведений, содержащих информацию о наличии стажа работы в области научно-реставрационных работ (место работы, занимаемые должности, номер и дата приказа о принятии на работу и увольнении с работы и/или номер и дата индивидуального трудового договора) (согласно приложению к настоящим квалификационным требованиям)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оборудования по осуществлению научно-реставрационных работ на памятниках истории и культуры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специализированного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информации о правах собственности на оборудование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археологических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археологических и (или) 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
на памятниках истории и культуры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Научный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специализации и квалификации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в области археологических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или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договора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увольнении с работы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специализированного оборудования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 __________________________________________________.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1641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495 «Об утверждении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культуры» (САПП Республики Казахстан, 2007 г., № 19, ст. 221).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июня 2008 года № 610 «Некоторые вопросы Министерства культуры Республики Казахстан» (САПП Республики Казахстан, 2008 г., № 31, ст. 316).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1385 «О внесении изменений в постановление Правительства Республики Казахстан от 14 июня 2007 года № 495 «Об утверждении Правил лицензирования и квалификационных требований к деятельности по осуществлению археологических и (или) научно-реставрационных работ на памятниках истории и культуры» (САПП Республики Казахстан, 2012 г., № 3, ст. 72).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