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37a1f" w14:textId="4037a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июня 2012 года № 875 "Об обращении из коммунальной собственности Актюбинской, Восточно-Казахстанской, Северо-Казахстанской, Мангистауской областей в республиканскую собственность имущества, предлагаемого в счет погашения части задолженности по бюджетным кредитам"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декабря 2012 года № 1603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июня 2012 года № 875 «Об обращении из коммунальной собственности Актюбинской, Восточно-Казахстанской, Северо-Казахстанской, Мангистауской областей в республиканскую собственность имущества, предлагаемого в счет погашения части задолженности по бюджетным кредитам»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1603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июня 2012 года № 875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домов (квартир), предлагаемых к передаче в</w:t>
      </w:r>
      <w:r>
        <w:br/>
      </w:r>
      <w:r>
        <w:rPr>
          <w:rFonts w:ascii="Times New Roman"/>
          <w:b/>
          <w:i w:val="false"/>
          <w:color w:val="000000"/>
        </w:rPr>
        <w:t>
республиканскую собственность, расположенных в</w:t>
      </w:r>
      <w:r>
        <w:br/>
      </w:r>
      <w:r>
        <w:rPr>
          <w:rFonts w:ascii="Times New Roman"/>
          <w:b/>
          <w:i w:val="false"/>
          <w:color w:val="000000"/>
        </w:rPr>
        <w:t>
Восточно-Казахстанской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5"/>
        <w:gridCol w:w="4647"/>
        <w:gridCol w:w="2393"/>
        <w:gridCol w:w="2014"/>
        <w:gridCol w:w="3701"/>
      </w:tblGrid>
      <w:tr>
        <w:trPr>
          <w:trHeight w:val="78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 адрес жилья (домов, квартир)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земельного участка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полезная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квартир, кв.м.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Кадастровый номер земельного участка</w:t>
            </w:r>
          </w:p>
        </w:tc>
      </w:tr>
      <w:tr>
        <w:trPr>
          <w:trHeight w:val="3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0,0772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05-085-121-525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0,077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05-085-121-526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0,0863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05-085-121-527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0,0961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05-085-121-528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05-085-121-529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05-085-121-530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05-085-121-531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05-085-121-532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0,0959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05-085-121-533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05-085-121-534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0,0961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05-085-121-535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05-085-121-536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05-085-121-537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05-085-121-538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05-085-121-539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0,0959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05-085-121-540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05-085-121-541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0,1038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05-085-121-542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05-085-121-543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05-085-121-544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05-085-121-545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0,0995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05-085-121-546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05-085-121-547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05-085-121-548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05-085-121-549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05-085-121-550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0,1038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05-085-121-551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0,0955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05-085-121-552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05-085-121-553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30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05-085-121-554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31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0,0919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05-085-121-555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32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0,0919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05-085-121-556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33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05-085-121-557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34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05-085-121-558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35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05-085-121-559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36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05-085-121-560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37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05-085-121-561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38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05-085-121-496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39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05-085-121-497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05-085-121-498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05-085-121-499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05-085-121-500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05-085-121-452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0,1036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05-085-121-346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05-085-121-347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05-085-121-348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05-085-121-349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05-085-121-350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50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05-085-121-351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51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05-085-121-352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52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05-085-121-353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53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05-085-121-354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54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05-085-121-355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55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05-085-121-356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56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0,107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05-085-121-357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57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05-085-121-358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58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05-085-121-359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59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05-085-121-360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05-085-121-361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0,0839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05-085-121-362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05-085-121-363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0,0987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05-085-121-364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0,0997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05-085-121-365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0,107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05-085-121-366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05-085-121-367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05-085-121-368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05-085-121-369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05-085-121-370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70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05-085-121-371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71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05-085-121-372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72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05-085-121-373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73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05-085-121-374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74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05-085-121-375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75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05-085-121-376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76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05-085-121-377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77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0,0993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05-085-121-378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78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0,1028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05-085-121-379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79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05-085-121-380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80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0,0992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05-085-121-381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81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0,0974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05-085-121-382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82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0,0992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05-085-121-383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83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0,0974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05-085-121-384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84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0,0956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05-085-121-385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85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05-085-121-386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86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0,0971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05-085-121-387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87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05-085-121-388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88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05-085-121-389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89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05-085-121-390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90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05-085-121-391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92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05-085-121-392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93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05-085-121-393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94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05-085-121-394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95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05-085-121-395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96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0,0961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05-085-121-396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97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0,0782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05-085-121-397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98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0,0911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05-085-121-398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99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05-085-121-399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05-085-121-400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101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0,0998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05-085-121-401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102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0,782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05-085-121-402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103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0,0878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05-085-121-403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104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0,0964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05-085-121-404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105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05-085-121-405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106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05-085-121-406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107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0,0911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05-085-121-407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108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0,0911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05-085-121-408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109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0,0911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05-085-121-409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110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0,0911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05-085-121-410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111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0,0911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05-085-121-411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112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0,0911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05-085-121-412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113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0,0899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05-085-121-413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114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05-085-121-414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115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05-085-121-415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116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05-085-121-416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117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05-085-121-417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118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05-085-121-418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119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05-085-121-419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120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05-085-121-420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121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0,0907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05-085-121-421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122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05-085-121-422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123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05-085-121-423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124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05-085-121-424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125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05-085-121-425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126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05-085-121-426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127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05-085-121-427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128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0,0941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05-085-121-428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129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0,0918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05-085-121-429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130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05-085-121-430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131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05-085-121-431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132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0,0832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05-085-121-432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133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0,0804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05-085-121-433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134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0,0766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05-085-121-434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135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05-085-121-435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136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05-085-121-436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137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05-085-121-437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138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0,0907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05-085-121-438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139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0,0907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05-085-121-439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140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05-085-121-440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141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0,0715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05-085-121-441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142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0,0715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05-085-121-442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143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0,0715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05-085-121-443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144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0,0717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05-085-121-444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145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0,0713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05-085-121-445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146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0,0715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05-085-121-446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147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05-085-121-447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148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05-085-121-448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149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05-085-121-449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150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05-085-121-450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151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0,0879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05-085-121-562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152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05-085-121-563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153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0,0794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05-085-121-564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155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05-085-121-565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156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0,0747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05-085-121-566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157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0,1195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05-085-121-567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158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05-085-121-568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159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0,1011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05-085-121-569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160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05-085-121-570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161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05-085-121-571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162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05-085-121-572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163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0,0753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05-085-121-573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164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05-085-121-574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165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05-085-121-575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166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05-085-121-576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167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05-085-121-577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168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05-085-121-578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169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05-085-121-579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170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05-085-121-580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171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05-085-121-581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172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0,0838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05-085-121-582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173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0,0862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05-085-121-583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174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0,0815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05-085-121-584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175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05-085-121-585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176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05-085-121-586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177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05-085-121-587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178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05-085-121-588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179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05-085-121-589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180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05-085-121-590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181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05-085-121-591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182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0,0895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05-085-121-592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183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05-085-121-593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184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0,0858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05-085-121-594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185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0,0794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05-085-121-595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186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05-085-121-596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187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05-085-121-597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188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05-085-121-598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189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05-085-121-599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190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05-085-121-600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191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05-085-121-601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192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05-085-121-602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193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0,0987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05-085-121-603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194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0,0987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05-085-121-604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195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05-085-121-605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196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05-085-121-606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197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05-085-121-607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198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05-085-121-608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199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05-085-121-609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05-085-121-610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201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05-085-121-611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202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05-085-121-612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203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05-085-121-613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204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05-085-121-614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205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05-085-121-615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206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05-085-121-616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207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05-085-121-617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208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05-085-121-618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209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0,0987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05-085-121-619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210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0,0987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05-085-121-620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211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05-085-121-621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212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05-085-121-622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213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05-085-121-623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214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05-085-121-624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215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05-085-121-625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216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05-085-121-626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217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05-085-121-627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218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05-085-121-628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219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05-085-121-629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220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05-085-121-630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221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05-085-121-451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223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05-085-121-453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224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05-085-121-454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225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05-085-121-455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226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0,1028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05-085-121-456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227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0,0957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05-085-121-457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228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0,0998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05-085-121-458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229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0,1017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05-085-121-459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230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05-085-121-460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231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05-085-121-461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232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0,0962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05-085-121-462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233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05-085-121-463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234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05-085-121-464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235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0,1073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05-085-121-465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236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05-085-121-466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237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05-085-121-467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238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05-085-121-468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239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0,0927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05-085-121-469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240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05-085-121-470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241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05-085-121-471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242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05-085-121-472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243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05-085-121-473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244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05-085-121-474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245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05-085-121-475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246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05-085-121-476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247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05-085-121-477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248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0,0987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05-085-121-478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249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05-085-121-501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250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05-085-121-502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251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05-085-121-503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252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05-085-121-504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253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05-085-121-505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254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05-085-121-506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255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05-085-121-507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256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05-085-121-508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257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05-085-121-509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258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05-085-121-510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259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05-085-121-511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260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05-085-121-512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261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05-085-121-513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262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05-085-121-514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263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0,0987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05-085-121-515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264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05-085-121-516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265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05-085-121-517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266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05-085-121-518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267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05-085-121-519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268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05-085-121-520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269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05-085-121-521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270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05-085-121-522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271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05-085-121-523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272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05-085-121-524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273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05-085-121-479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274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05-085-121-480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275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05-085-121-481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276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05-085-121-482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277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05-085-121-483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278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05-085-121-484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279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0,0987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05-085-121-485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281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05-085-121-486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282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05-085-121-487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283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05-085-121-488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284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05-085-121-489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285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05-085-121-490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286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05-085-121-491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287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05-085-121-492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288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0,0779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05-085-121-493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289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0,0953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05-085-121-494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290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0,0987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05-085-121-495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291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05-085-121-643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292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0,1053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05-085-121-642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293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0,1086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05-085-121-641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294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0,1119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05-085-121-640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295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0,1192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05-085-121-639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296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0,1059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05-085-121-638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297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0,0964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05-085-121-637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298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0,0943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05-085-121-636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299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05-085-121-644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300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05-085-121-645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301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05-085-121-646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302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0,0859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05-085-121-647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303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05-085-121-648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423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05-085-121-1058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424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05-085-121-963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433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0,1224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05-085-121-876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434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05-085-121-877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435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0,0899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05-085-121-880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436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05-085-121-870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437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05-085-121-871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438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05-085-121-869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439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0,0895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05-085-121-878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440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0,0735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05-085-121-895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441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0,0731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05-085-121-868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442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0,0733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05-085-121-867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443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0,0895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05-085-121-865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444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05-085-121-865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445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05-085-121-864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446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05-085-121-872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447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05-085-121-875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448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05-085-121-874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449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0,1069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05-085-121-873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450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05-085-121-879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451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05-085-121-886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452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05-085-121-887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453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05-085-121-888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454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05-085-121-889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455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05-085-121-890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456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05-085-121-891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457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0,0734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05-085-121-881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458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0,0734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05-085-121-916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459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05-085-121-883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460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0,0871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05-085-121-907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461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0,0873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05-085-121-899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462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0,0874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05-085-121-898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463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0,0875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05-085-121-897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464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0,0877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05-085-121-896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465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0,0878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05-085-121-901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466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05-085-121-892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467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05-085-121-893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468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05-085-121-894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469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05-085-121-885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470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05-085-121-884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471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05-085-121-909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472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05-085-121-900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473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0,0736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05-085-121-912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474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0,0739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05-085-121-911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475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0,0725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05-085-121-910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476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0,0941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05-085-121-913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477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0,0942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05-085-121-915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478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0,0944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05-085-121-914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479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0,0945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05-085-121-917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480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0,0947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05-085-121-882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481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05-085-121-919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482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0,0918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05-085-121-908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483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05-085-121-918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484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05-085-121-921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485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05-085-121-925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486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05-085-121-926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487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05-085-121-927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488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05-085-121-924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489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05-085-121-923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490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0,0769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05-085-121-922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492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0,0832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05-085-121-906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493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0,0798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05-085-121-905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494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0,0797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05-085-121-904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495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0,0797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05-085-121-903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496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0,0798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05-085-121-902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601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0,0987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05-085-121-1084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602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05-085-121-1082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603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05-085-121-1083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604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05-085-121-1010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605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05-085-121-1092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606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05-085-121-994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607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05-085-121-1097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608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05-085-121-1044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609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05-085-121-1063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610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05-085-121-1119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611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05-085-121-1120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612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05-085-121-1036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613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05-085-121-1069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614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05-085-121-1070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615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05-085-121-1016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616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05-085-121-986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617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05-085-121-1134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618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05-085-121-1142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619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05-085-121-1091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620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05-085-121-1090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621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05-085-121-1068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622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05-085-121-1118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623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05-085-121-1012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624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05-085-121-1102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625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05-085-121-1099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626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05-085-121-1089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627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05-085-121-1032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628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05-085-121-1137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629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05-085-121-1031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630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05-085-121-1071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631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05-085-121-1048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632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05-085-121-1047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633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0,0987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05-085-121-1046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634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05-085-121-1045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635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05-085-121-1136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636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05-085-121-1135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637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05-085-121-1131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638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05-085-121-1113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639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05-085-121-1011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640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05-085-121-1100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641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0,0948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05-085-121-1021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642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0,0948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05-085-121-1115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643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0,0948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05-085-121-942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644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0,0899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05-085-121-1024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645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0,0793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05-085-121-1079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646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0,0877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05-085-121-940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647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0,0838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05-085-121-941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648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0,0684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05-085-121-1022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649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05-085-121-984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650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0,0869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05-085-121-945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651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0,0946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05-085-121-944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652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0,0952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05-085-121-989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653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05-085-121-988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654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05-085-121-1029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655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0,0916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05-085-121-1087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656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0,0832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05-085-121-1074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661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0,0721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05-085-121-985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662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0,0698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05-085-121-1075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663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0,0753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05-085-121-1151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664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0,0784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05-085-121-1168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665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0,0795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05-085-121-981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666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0,0745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05-085-121-974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667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0,0689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05-085-121-1169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668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0,0706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05-085-121-1170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669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0,0711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05-085-121-972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670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0,0809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05-085-121-971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671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0,0818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05-085-121-970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672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0,0816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05-085-121-1018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673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05-085-121-943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674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0,0841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05-085-121-1055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675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0,0841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05-085-121-968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676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05-085-121-967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677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05-085-121-966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678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0,0779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05-085-121-1064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679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0,0818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05-085-121-1122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680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0,0818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05-085-121-1124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681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0,0818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05-085-121-1123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682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0,0818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05-085-121-1125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683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05-085-121-1015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684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0,0811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05-085-121-1014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685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0,0808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05-085-121-1085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686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0,0765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05-085-121-1073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687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05-085-121-1003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688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0,0841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05-085-121-1163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689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0,0841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05-085-121-1159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690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0,0841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05-085-121-1177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691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0,0841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05-085-121-1007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692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0,0841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05-085-121-1067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693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0,0841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05-085-121-1106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694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05-085-121-1176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695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0,0784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05-085-121-1175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696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05-085-121-969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697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0,0818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05-085-121-1080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698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0,0818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05-085-121-1081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699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0,0818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05-085-121-939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700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0,0818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05-085-121-938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701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0,0818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05-085-121-1127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702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0,0818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05-085-121-1128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703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0,0818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05-085-121-1126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28 жилой район, дом № 704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0,0857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