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6f3d6" w14:textId="0c6f3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28 января 2009 года № 66 "Об утверждении перечня разрешенных финансовых инструментов, за исключением нематериальных активов, для размещения Национального фонда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декабря 2012 года № 1572. Утратило силу постановлением Правительства Республики Казахстан от 21 мая 2025 года № 353.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21.05.2025 </w:t>
      </w:r>
      <w:r>
        <w:rPr>
          <w:rFonts w:ascii="Times New Roman"/>
          <w:b w:val="false"/>
          <w:i w:val="false"/>
          <w:color w:val="ff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01.01.2025).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января 2009 года № 66 "Об утверждении перечня разрешенных финансовых инструментов, за исключением нематериальных активов, для размещения Национального фонда Республики Казахстан" (САПП Республики Казахстан, 2009 г., № 8, ст. 28)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разрешенных финансовых инструментов, за исключением нематериальных активов, для размещения Национального фонда Республики Казахстан, утвержденном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Казахстанские: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облигации акционерного общества "Фонд национального благосостояния "Самрук-Қазына";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облигации акционерного общества "Национальная компания "КазМунайГаз".".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