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99300" w14:textId="d3993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11 ноября 2004 года № 1188 "Об утверждении Правил субсидирования убытков перевозчика, связанных с осуществлением  пассажирских перевозок по социально значимым сообщениям" и от 1 августа 2011 года № 886 "Об утверждении Правил проведения конкурса на основе открытого тендера по определению перевозчиков, осуществляющих железнодорожные пассажирские перевозки по социально значимым межобластным сообщениям, убытки которых подлежат субсидированию за счет бюджетных средств"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декабря 2012 года № 1560. Утратило силу постановлением Правительства Республики Казахстан от 25 декабря 2015 года № 1063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25.12.2015 </w:t>
      </w:r>
      <w:r>
        <w:rPr>
          <w:rFonts w:ascii="Times New Roman"/>
          <w:b w:val="false"/>
          <w:i w:val="false"/>
          <w:color w:val="ff0000"/>
          <w:sz w:val="28"/>
        </w:rPr>
        <w:t>№ 1063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11.09.2015 </w:t>
      </w:r>
      <w:r>
        <w:rPr>
          <w:rFonts w:ascii="Times New Roman"/>
          <w:b w:val="false"/>
          <w:i w:val="false"/>
          <w:color w:val="000000"/>
          <w:sz w:val="28"/>
        </w:rPr>
        <w:t>№ 774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10.08.2015 </w:t>
      </w:r>
      <w:r>
        <w:rPr>
          <w:rFonts w:ascii="Times New Roman"/>
          <w:b w:val="false"/>
          <w:i w:val="false"/>
          <w:color w:val="000000"/>
          <w:sz w:val="28"/>
        </w:rPr>
        <w:t>№ 624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постановлениями Правительства РК от 10.08.2015 </w:t>
      </w:r>
      <w:r>
        <w:rPr>
          <w:rFonts w:ascii="Times New Roman"/>
          <w:b w:val="false"/>
          <w:i w:val="false"/>
          <w:color w:val="000000"/>
          <w:sz w:val="28"/>
        </w:rPr>
        <w:t>№ 624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11.09.2015 </w:t>
      </w:r>
      <w:r>
        <w:rPr>
          <w:rFonts w:ascii="Times New Roman"/>
          <w:b w:val="false"/>
          <w:i w:val="false"/>
          <w:color w:val="000000"/>
          <w:sz w:val="28"/>
        </w:rPr>
        <w:t>№ 774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