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2d19" w14:textId="bfd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декабре 2012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29 декабря на понедельник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