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a735" w14:textId="e9fa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марта 2012 года № 275 "О создании Совета по улучшению инвестиционного климата"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2012 года № 1481.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2012 года № 275 "О создании Совета по улучшению инвестиционного климата"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улучшению инвестиционного климата: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казахстанской стороны: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6"/>
        <w:gridCol w:w="1264"/>
        <w:gridCol w:w="9910"/>
      </w:tblGrid>
      <w:tr>
        <w:trPr>
          <w:trHeight w:val="30" w:hRule="atLeast"/>
        </w:trPr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Ерболата Аскарбековича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Енлик Кусаиновну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советника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секретарем;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иностранной стороны:</w:t>
            </w:r>
          </w:p>
        </w:tc>
      </w:tr>
      <w:tr>
        <w:trPr>
          <w:trHeight w:val="30" w:hRule="atLeast"/>
        </w:trPr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Акдениза Алпера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Европейской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торгово-промышленной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(EUROBAK)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Пилге Зеки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– председателя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общества бизнесменов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Турции (КАТИАД)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Фостера Питера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авиакомпании "Эйр Астана"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Роллинса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вице-президента BG-Group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строки:</w:t>
            </w:r>
          </w:p>
        </w:tc>
      </w:tr>
      <w:tr>
        <w:trPr>
          <w:trHeight w:val="30" w:hRule="atLeast"/>
        </w:trPr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Ныгметович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изложить в следующей редакции:</w:t>
            </w:r>
          </w:p>
        </w:tc>
      </w:tr>
      <w:tr>
        <w:trPr>
          <w:trHeight w:val="30" w:hRule="atLeast"/>
        </w:trPr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Ныгметұлы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Масимова Карима Кажимкановича, Сагинтаева Бакытжана Абдировича, Айтжанову Актоты Маратовну, Вильяма Дункана, Кита Гейбла, Флориана Крюкла.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