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139d" w14:textId="8ab1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распоряжение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2012 года № 1445.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и распоряжение Премьер-Министра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распоряжение Премьер-Министра Республики Казахстан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20.04.2022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03.05.2016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2004 года № 345 "О Совете по устойчивому развитию Республики Казахстан" (САПП Республики Казахстан, 2004 г., № 15, ст. 186):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устойчивому развитию Республики Казахстан: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председателя",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"директор Департамента экологической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 устойчивого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секретарь",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"Министр индустрии и новых технологий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"Заместитель Премьер-Министра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председателя",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"директор Департамента стратегического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мониторинга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секретарь",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"Заместитель Премьер-Министра Республики Казахстан – 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 Республики Казахстан".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Правительства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11.07.2018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постановлением Правительства РК от 17.07.2018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Правительства РК от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постановлением Правительства РК от 09.06.2017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2009 года № 1048 "Об образовании Координационного совета по форсированному индустриальному развитию Республики Казахстан":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форсированному индустриальному развитию Республики Казахстан, утвержденный указанным постановлением: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Альберта Павловича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вице-министра индустрии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председателя;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Берик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планирования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Министр индустрии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Берик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Министерства индустрии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 секретарь";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Ахметова Серика Ныгметовича.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Утратил силу постановлением Правительства РК от 31.05.2017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Утратил силу постановлением Правительства РК от 31.08.2017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Утратил силу постановлением Правительства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16"/>
    <w:bookmarkStart w:name="z1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Утратил силу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Утратил силу постановлением Правительства РК от 25.02.2014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Утратил силу постановлением Правительства РК от 28.09.2017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Утратил силу постановлением Правительства РК от 07.10.2024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31. Утратил силу постановлением Правительства РК от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