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24228" w14:textId="d524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Республиканской комиссии по контролю за использованием бюджетных средств, выделяемых на программы по форсированному индустриально-инновационному развитию Республики Казахстан на 2010 - 2014 годы, "Дорожная карта бизнеса 2020", "Занятость 2020", "Ақ бұлақ" на 2011 - 2020 годы, модернизации жилищно-коммунального хозяйства Республики Казахстан на 2011 - 2020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2012 года № 1409.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Республиканскую комиссию по контролю за использованием бюджетных средств, выделяемых на программы </w:t>
      </w:r>
      <w:r>
        <w:rPr>
          <w:rFonts w:ascii="Times New Roman"/>
          <w:b w:val="false"/>
          <w:i w:val="false"/>
          <w:color w:val="000000"/>
          <w:sz w:val="28"/>
        </w:rPr>
        <w:t>по форсированному индустриально-инновационному развитию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2010 – 2014 годы, «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Занятость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Ақ бұлақ</w:t>
      </w:r>
      <w:r>
        <w:rPr>
          <w:rFonts w:ascii="Times New Roman"/>
          <w:b w:val="false"/>
          <w:i w:val="false"/>
          <w:color w:val="000000"/>
          <w:sz w:val="28"/>
        </w:rPr>
        <w:t>» на 2011 – 2020 годы, </w:t>
      </w:r>
      <w:r>
        <w:rPr>
          <w:rFonts w:ascii="Times New Roman"/>
          <w:b w:val="false"/>
          <w:i w:val="false"/>
          <w:color w:val="000000"/>
          <w:sz w:val="28"/>
        </w:rPr>
        <w:t>модернизации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жилищно-коммунального хозяйства Республики Казахстан на 2011 – 2020 годы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№ 1409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Республиканской комиссии по контролю за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бюджетных средств, выделяемых на программы по форсированному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индустриально-инновационному развитию Республики Казахстан на</w:t>
      </w:r>
      <w:r>
        <w:br/>
      </w:r>
      <w:r>
        <w:rPr>
          <w:rFonts w:ascii="Times New Roman"/>
          <w:b/>
          <w:i w:val="false"/>
          <w:color w:val="000000"/>
        </w:rPr>
        <w:t>
2010 – 2014 годы, «Дорожная карта бизнеса 2020», «Занятость</w:t>
      </w:r>
      <w:r>
        <w:br/>
      </w:r>
      <w:r>
        <w:rPr>
          <w:rFonts w:ascii="Times New Roman"/>
          <w:b/>
          <w:i w:val="false"/>
          <w:color w:val="000000"/>
        </w:rPr>
        <w:t>
2020», «Ақ бұлақ» на 2011 – 2020 годы, модернизации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2020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Премьер-Министра Республики Казахстан – Министр финансов Республики Казахстан,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финансового контроля Министерства финансов Республики Казахстан,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Генерального прокурора Республики Казахстан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регионального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борьбе с экономической и коррупционной преступностью (финансовая полиция)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Счетного комитета по контролю за исполнением республиканского бюджета (по согласованию)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вице-министр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труда и социальной защиты населения Республики Казахстан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1409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Республиканской комиссии по контролю за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бюджетных средств, выделяемых на программы по</w:t>
      </w:r>
      <w:r>
        <w:br/>
      </w:r>
      <w:r>
        <w:rPr>
          <w:rFonts w:ascii="Times New Roman"/>
          <w:b/>
          <w:i w:val="false"/>
          <w:color w:val="000000"/>
        </w:rPr>
        <w:t>
форсированному индустриально-инновационному развитию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2010 – 2014 годы, «Дорожная карта бизнеса 2020»,</w:t>
      </w:r>
      <w:r>
        <w:br/>
      </w:r>
      <w:r>
        <w:rPr>
          <w:rFonts w:ascii="Times New Roman"/>
          <w:b/>
          <w:i w:val="false"/>
          <w:color w:val="000000"/>
        </w:rPr>
        <w:t>
«Занятость 2020», «Ақ бұлақ» на 2011 – 2020 годы, модернизации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2011 – 2020 годы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комиссия по контролю за использованием бюджетных средств, выделяемых на программы по </w:t>
      </w:r>
      <w:r>
        <w:rPr>
          <w:rFonts w:ascii="Times New Roman"/>
          <w:b w:val="false"/>
          <w:i w:val="false"/>
          <w:color w:val="000000"/>
          <w:sz w:val="28"/>
        </w:rPr>
        <w:t>форсированному индустриально-инновационному развитию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2010 – 2014 годы, «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Занятость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Ақ бұлақ</w:t>
      </w:r>
      <w:r>
        <w:rPr>
          <w:rFonts w:ascii="Times New Roman"/>
          <w:b w:val="false"/>
          <w:i w:val="false"/>
          <w:color w:val="000000"/>
          <w:sz w:val="28"/>
        </w:rPr>
        <w:t>» на 2011 – 2020 годы, </w:t>
      </w:r>
      <w:r>
        <w:rPr>
          <w:rFonts w:ascii="Times New Roman"/>
          <w:b w:val="false"/>
          <w:i w:val="false"/>
          <w:color w:val="000000"/>
          <w:sz w:val="28"/>
        </w:rPr>
        <w:t>модернизации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хозяйства Республики Казахстан на 2011 – 2020 годы (далее – Комиссия),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и функции Комиссии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и функциями Комиссии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осуществлению контроля за использованием финансовых средств, выделенных из республиканского и местных бюджетов и направленных на реализацию программ по </w:t>
      </w:r>
      <w:r>
        <w:rPr>
          <w:rFonts w:ascii="Times New Roman"/>
          <w:b w:val="false"/>
          <w:i w:val="false"/>
          <w:color w:val="000000"/>
          <w:sz w:val="28"/>
        </w:rPr>
        <w:t>форсированному индустриально-инновационному развитию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2010 – 2014 годы, «</w:t>
      </w:r>
      <w:r>
        <w:rPr>
          <w:rFonts w:ascii="Times New Roman"/>
          <w:b w:val="false"/>
          <w:i w:val="false"/>
          <w:color w:val="000000"/>
          <w:sz w:val="28"/>
        </w:rPr>
        <w:t>Дорожная карта бизнеса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Занятость 2020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Ақ бұлақ</w:t>
      </w:r>
      <w:r>
        <w:rPr>
          <w:rFonts w:ascii="Times New Roman"/>
          <w:b w:val="false"/>
          <w:i w:val="false"/>
          <w:color w:val="000000"/>
          <w:sz w:val="28"/>
        </w:rPr>
        <w:t>» на 2011 – 2020 годы,  </w:t>
      </w:r>
      <w:r>
        <w:rPr>
          <w:rFonts w:ascii="Times New Roman"/>
          <w:b w:val="false"/>
          <w:i w:val="false"/>
          <w:color w:val="000000"/>
          <w:sz w:val="28"/>
        </w:rPr>
        <w:t>модернизации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хозяйства Республики Казахстан на 2011 – 2020 годы (далее – программы);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планированию совместных контрольных мероприятий и координации деятельности государственных органов Республики Казахстан по проведению контроля за использованием финансовых средств, направленных на реализацию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рассмотрению результатов контрольных мероприятий с рекомендацией по совершенствованию механизмов использования финансовых средств, направленных на реализацию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оценке текущего состояния реализации программ по результатам проведенных контрольных мероприятий.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 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установленном порядке и по вопросам, входящим в ее компетенцию,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заслушивать на заседаниях представителей государственных органов Республики Казахстан по вопросам осуществления контроля за использованием финансовых средств, направленных на реализацию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заинтересованных государственных органов, консультантов для оценки реализации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инициированию внеплановых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вносить в установленном законодательством порядке рекомендации о привлечении к дисциплинарной и иной ответственности должностных лиц соответствующих государственных органов, организаций с участием государства и акимов областей, города республиканского значения, столицы за нарушение законодательства при реализации программ.</w:t>
      </w:r>
    </w:p>
    <w:bookmarkEnd w:id="9"/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председательствует на заседаниях, планирует работу и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Комиссией, и решения, вырабатываемые Комиссией. Во время отсутствия председателя Комиссии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Функции рабочего органа Комиссии возлагаются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После проведения заседания Комиссии секретарь Комиссии оформляет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квартал и считаются правомочными, если на них присутствует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Учет и хранение материалов и протокольных решений Комиссии с приложением листов голосования осуществляет рабочий орган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 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Основанием прекращения деятельности Комиссии является решение Правительства Республики Казахстан.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