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3b79" w14:textId="4dc3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лицензии, переоформление лицензии для занятия деятельностью по распространению теле-, радиоканалов"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1263. Утратило силу постановлением Правительства Республики Казахстан от 5 марта 2014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 15-2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 лицензии для занятия деятельностью по распространению теле-, радиоканалов».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1263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по распространению теле-, радиоканалов»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информации и архивов Министерства культуры и информации Республики Казахстан (далее – уполномоченный орган), адрес которого указан на интернет-ресурсе www.mki.gov.kz, а также через веб-портал «электронного правительства»: www.e.gov.kz или через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982 «Об утверждении квалификационных требований, предъявляемых при лицензировании деятельности по распространению теле-, радиоканалов».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культура и информации Республики Казахстан (далее – Министерство) www.mki.gov.kz (в подразделе «Лицензирование в сфере телерадиовещания» раздела «Госуслуги»);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переоформленной лицензии на деятельность по распространению теле-, радиоканалов (далее – лицензия) в форме электронной лицензии, подписанной ЭЦП уполномоченного лица уполномоченного органа, либо мотивированный ответ об отказе в представлении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установленный срок не выдал получателю государственной услуги лицензию либо не уведомил получателя государственной услуги о причине отказа в выдаче лицензии, то по истечении пяти рабочих дней с даты истечения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для выдачи лицензии, уполномоченный орган обязан выдать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(при его наличии) физического лица, при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изменении наименования вида деятельности выдается переоформленная лицензия.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пятнадцати рабочих дней со дня подачи получателем государственных услуг либо его представителем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десяти рабочих дней со дня подачи получателем государственных услуг либо его представителем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государственных услуг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при получении государственной услуги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пятнадцати рабочих дней со дня подачи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десяти рабочих дней со дня подачи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ставка лицензионного сбора за право занятия видом деятельности по распространению теле-, радиоканалов составляет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оплачивается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платежный шлюз «электронного правительства»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прием и выдача документов осуществляется по адресам в соответствии с графиком работы, указанным на интернет-ресурсе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органа. Место для заполнения документов оснащено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людей с ограниченными физическими возможностями предусмотрены условия удобного перемещения по зданию. Существуют приемлемые условия ожидания и подготовки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в «личном кабинете».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получателя в качестве индивидуального предпринимателя (нотариально засвидетельствованную в случае непредставления оригинала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(нотариально засвидетельствованную в случае непредставления оригиналов для сверки), свидетельства* или справку о государственной регистрации (перерегистрации) юридического лица получателя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получателя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доверенность (в случае подачи документов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третьим, четвертым, пятым, шестым подпункта 1) настоящего пункта, содержащиеся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сверяет подлинность оригиналов с копиями документов и сведениями, представленными из государственных информационных систем, после чего возвращает оригиналы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справку о государственной регистрации (перерегистрации) получателя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получателя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получателя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прикрепляется к электронному запросу, либо сведения об оплате лицензионного сбора, произведенного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третьим, четвертым, пятым, шестым и седьмым подпункта 2) настоящего пункта, содержащиеся в государственных информационных системах, уполномоченный орган получает посредством портала из соответствующих государственных информационных систем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переоформленной лицензии получатель государственной услуги (либо представитель по доверенности) в течение тридцати календарных дней представляет заявление в уполномоченный орган или центр либо запрос в форме электронного документа на портал с приложением копии документа, подтверждающего уплату в бюджет лицензионного сбора за переоформление лицензии,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при получении переоформленной лицензии возвращает уполномоченному органу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культуры и информации Республики Казахстан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прием документов осуществляется ответственным лицом по адресам, указанным на интернет-ресурсе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«личного кабинета» получателя.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выдача получателю (либо представителю по доверенности) талона, где указываются дата и время, фамилия и инициалы сотрудника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нарочно (личное посещение получателя либо представителя по доверенности) по адресам, указанным на интернет-ресурсе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лицензии осуществляется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деятельностью по распространению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государственной услуги имеется вступивший в законную силу приговор суда, запрещающий ему заниматься деятельностью по распространению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получателю государственной услуги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течение двух рабочих дней с момента получения документов в его «личный кабинет»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настоящим стандартом сроки не выдал получателю государственной услуги лицензию, переоформленную лицензию либо не предоставил мотивированный отказ в выдаче лицензии, переоформленной лицензии, то с даты истечения сроков их выдачи лицензия, переоформленная лицензия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не позднее пяти рабочих дней с момента истечения срока выдачи лицензии, переоформленной лицензии обязан выдать получателю государственной услуги соответствующую лицензию, переоформленную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лицензиаром лицензии, переоформленной лицензии по истечении пяти рабочих дней лицензия, переоформленная лицензия считаются полученными, а документом, подтверждающим законность осуществления лицензируемого вида деятельности до получения самой лицензии, является уведомление о принятии заявления Комитетом.</w:t>
      </w:r>
    </w:p>
    <w:bookmarkEnd w:id="6"/>
    <w:bookmarkStart w:name="z10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10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исчерпывающей информации, обеспечения сохранности, защиты и конфиденциальности.</w:t>
      </w:r>
    </w:p>
    <w:bookmarkEnd w:id="8"/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1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государственной услуги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Комитета, ежегодно утверждаются приказом Министра культуры и информации Республики Казахстан.</w:t>
      </w:r>
    </w:p>
    <w:bookmarkEnd w:id="10"/>
    <w:bookmarkStart w:name="z1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1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Канцелярия уполномоченного органа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ул. Орынбор, дом № 8, здание «Дом министерств», 15 подъезд, кабинеты № 224 и (или) № 263, также по телефонам: 8 (7172) 74-04-71, 74-04-54.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уполномоченного органа можно получить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Комитета либо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Комитета либо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на неправомерное действие (бездействие) сотрудников Комитета подается в произвольной форме с приложением копии заявления о выдаче лицензии.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Комитета и (или)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электронной жалобы получателю государственной услуги из «личного кабинета» доступна информация о жалобе, которая обновляется в ходе обработки обращения в Комитете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Комитета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www.mki.gov.kz.</w:t>
      </w:r>
    </w:p>
    <w:bookmarkEnd w:id="12"/>
    <w:bookmarkStart w:name="z1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распространению теле-, радиоканалов»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номер/ фамилия, имя, отчество (в случае наличия)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 (поставить знак Х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направлена любая информация по вопросам выдачи или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Руководитель/ физическое лицо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(в 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(в случае наличия)  Дата заполнения: «__» __________ 20 __ года</w:t>
      </w:r>
    </w:p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распространению теле-, радиоканалов»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8"/>
        <w:gridCol w:w="2973"/>
        <w:gridCol w:w="2599"/>
        <w:gridCol w:w="2370"/>
      </w:tblGrid>
      <w:tr>
        <w:trPr>
          <w:trHeight w:val="30" w:hRule="atLeast"/>
        </w:trPr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распространению теле-, радиоканалов»</w:t>
      </w:r>
    </w:p>
    <w:bookmarkEnd w:id="15"/>
    <w:bookmarkStart w:name="z1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 деятельности по распространению теле-, радиоканалов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физическим и юридическим лицам, претендующим на получение лицензии на деятельность по распространению теле-, радиоканалов,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года, подтвержденные соответствующими копиями дипломов, записями в трудовой книжке;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обязательства по обеспечению технического качества передачи теле-, радиоканалов в соответствии с действующими стандартами в сфере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схемы организации оповещения населения в случае чрезвычайных ситуаций и обязательства по их соблюдению;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схемы организации сети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предварительных договоров на ретрансляцию теле-, радиоканалов с теле-, радиокомпаниями-правообладателями (для многопрограммного вещания);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помещений и площадей, подтвержденных правоустанавливающими документами имущественных прав заявителя на объект или на его аренду (помещения для размещения и эксплуатации технических средств, для административно-управленческого персонала, для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метрологического оборудования для проведения контрольно-измерительных и испытательных работ (принадлежащее заявителю на правах собственности либо аренды при условии наличия соответствующего 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пояснительной записки, которая должна содержать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принадлежности к субъектам предпринимательства (малый, средний, крупный);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наименовании создаваемой сети (эфирное, кабельное, спутниковое);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охвата вещанием;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типе сети, используемых стандартах;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перечне и кратких характеристиках распространяемых теле-, радиоканалов по этапам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сведениях о системах условного доступа в случае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принципах организации системы управления и эксплуатации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емкости сети и/или количестве подписчиков, в том числе по этапам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взаимодействии с сетями телерадиовещания и связи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способах организации межстанционных соединений (по собственным средствам сети телерадиовещания заявителя с указанием конкретных технических средств, по арендованным каналам других сетей);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способах организации выхода сети заявителя на сети других операторов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перечне оборудования, на которое необходимо получить частотные присвоения;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источниках и способах доставки распространяемых в сети телерадиовещания теле-, радиоканалов на головные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санитарном паспорте (при применении оборудования с частотным присвоением);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использования каналов спутниковой связи, представляется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расположение и принадлежность используемых искусственных спутников земли, их точка стояния, зона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трансмиссионных планов, используемых в сети приемо-передающих спутниковых станций, представленных спутниковым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полоса частот (размер используемого спутникового ресурса);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информационная скорость на канал;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энергетические характеристики спутниковой системы.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