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6091" w14:textId="7d86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2012 года № 1257.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2006 года № 1287 «О составе Совета директоров акционерного общества «Национальный управляющий холдинг «КазАгро»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62"/>
        <w:gridCol w:w="493"/>
        <w:gridCol w:w="8145"/>
      </w:tblGrid>
      <w:tr>
        <w:trPr>
          <w:trHeight w:val="30" w:hRule="atLeast"/>
        </w:trPr>
        <w:tc>
          <w:tcPr>
            <w:tcW w:w="4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4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«Бейсенгалиев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Турсынбекович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«КазАгро»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62"/>
        <w:gridCol w:w="493"/>
        <w:gridCol w:w="8145"/>
      </w:tblGrid>
      <w:tr>
        <w:trPr>
          <w:trHeight w:val="30" w:hRule="atLeast"/>
        </w:trPr>
        <w:tc>
          <w:tcPr>
            <w:tcW w:w="4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Крымбек Елеуович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</w:tr>
      <w:tr>
        <w:trPr>
          <w:trHeight w:val="30" w:hRule="atLeast"/>
        </w:trPr>
        <w:tc>
          <w:tcPr>
            <w:tcW w:w="4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Нулиевич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«КазАгро»».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