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dd2b" w14:textId="a18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2012 года № 1194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Управления делами Президента Республики Казахстан наружные тепловые сети в коммунальную собственность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и Управлению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из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3363"/>
        <w:gridCol w:w="2825"/>
        <w:gridCol w:w="3157"/>
      </w:tblGrid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тенге</w:t>
            </w:r>
          </w:p>
        </w:tc>
      </w:tr>
      <w:tr>
        <w:trPr>
          <w:trHeight w:val="615" w:hRule="atLeast"/>
        </w:trPr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«Подключение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«Ақорда», «Дом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«Сенат», «Мажилис»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теплоснабжения»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100 681 733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5 034 086,65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139 100 786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6 955 039,30</w:t>
            </w:r>
          </w:p>
        </w:tc>
      </w:tr>
      <w:tr>
        <w:trPr>
          <w:trHeight w:val="46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239 782 519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11 989 125,95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