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e4ef7" w14:textId="54e4e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в сфере электроэнергетики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августа 2012 года № 1133. Утратило силу постановлением Правительства Республики Казахстан от 13 марта 2014 года № 235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13.03.2014 </w:t>
      </w:r>
      <w:r>
        <w:rPr>
          <w:rFonts w:ascii="Times New Roman"/>
          <w:b w:val="false"/>
          <w:i w:val="false"/>
          <w:color w:val="ff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Бюджетного кодекса Республики Казахстан от 4 декабря 2008 года, статьями 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разрешения на подключение к электрическим сетям электроустановок потребителей с установленной мощностью свыше 100 кВт»;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«Согласование проектирования и строительства дублирующих (шунтирующих) линий электропередачи и подстанций»;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«Согласование купли-продажи, передачи в аренду или доверительное управление объектов электроэнергетики и (или) его отдельных частей независимо от форм собственности».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августа 2012 года № 1133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разрешения на подключение к электрическим сетям</w:t>
      </w:r>
      <w:r>
        <w:br/>
      </w:r>
      <w:r>
        <w:rPr>
          <w:rFonts w:ascii="Times New Roman"/>
          <w:b/>
          <w:i w:val="false"/>
          <w:color w:val="000000"/>
        </w:rPr>
        <w:t>
электроустановок потребителей с установленной мощностью</w:t>
      </w:r>
      <w:r>
        <w:br/>
      </w:r>
      <w:r>
        <w:rPr>
          <w:rFonts w:ascii="Times New Roman"/>
          <w:b/>
          <w:i w:val="false"/>
          <w:color w:val="000000"/>
        </w:rPr>
        <w:t>
свыше 100 кВт»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разрешения на подключение к электрическим сетям электроустановок потребителей с установленной мощностью свыше 100 кВт» (далее - государственная услуга)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>   территориальными департаментами областей, городов Астаны и Алматы Комитета государственного энергетического надзора и контроля Министерства индустрии и новых технологий Республики Казахстан (далее - департаменты),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подпункта 3) пункта 10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«Об электроэнергетике».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Полная информация о порядке оказания государственной услуги располагается на интернет-ресурсе Комитета государственного энергетического надзора и контроля Министерства индустрии и новых технологий Республики Казахстан:  www.kgen.gov.kz.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являются выдача разрешения на подключение к электрическим сетям электроустановок потребителей с установленной мощностью свыше 100 кВт либо мотивированный ответа об отказе в  предоставлении государственной услуги с указанием 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  оказания государственной услуги департаментом: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течение пятнадцати рабочих дней с момента подачи получателем государственной услуги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течение двух рабочих дней с момента получения документов получателя государственной услуги департамент  направляет письменный мотивированный ответ об отказе в дальнейшем рассмотрении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заявителя, составляет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заявителя, составляет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 департаментов: ежедневно с 9.00 до 18.30 часов, с обеденным перерывом с 13.00 до 14.30 часов, кроме выходных 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Для оказания государственной услуги создаются условия для ожидания и подготовки необходимых документов (кресла для ожидания, места для заполнения документов оснащаются стендами с перечнем необходимых документов и образцами их заполнения), принимаются меры противопожарной безопасности, предусмотрен пропускной режим. Для обеспечения беспрепятственного доступа получателей государственной услуги с ограниченными физическими возможностями предусматриваются оборудованные поручни, пандусы и перила.</w:t>
      </w:r>
    </w:p>
    <w:bookmarkEnd w:id="4"/>
    <w:bookmarkStart w:name="z2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(либо представитель по доверенности) представляет в департамент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заявление, составляемое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копии технических условий на присоединение электроустановок потребителей с представлением оригиналов для сверки;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копии протоколов  или актов приемо-сдаточных испытаний и измерений с представлением оригиналов для сверки;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копии актов сдачи-приемки выполненных электромонтажных, пуско-наладочных, электроизмерительных работ с представлением оригиналов для сверки;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об электротехническом персонале и лице, ответственном за электроустановки (копии приказов о назначении, квалификационных удостоверений о группе допуска по электробезопасности, дипломов) либо договор со специализированной организацией на эксплуатацию электроустановок с представлением оригиналов для сверки;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заключение энергопередающей организации о готовности подключения электроустановок потребителя к действующим сетям с представлением оригинала для сверки.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на получение государственной услуги представляются в папке с описью документов, прошиваются, пронумеровываются и скрепляются печатью и/или подписью уполномоченного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Заявление на оказание государственной услуги  заполняется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осуществляется в департаментах,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даты (время) приема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даты и места получения государственной услуги получателем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уполномоченного должностного лица,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государственной услуги выдаются получателю либо его представителю по доверенности нарочно на основании описи о приеме документов,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или направляются посредством почтовой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Основаниями для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  неполного пакета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представление недостоверных сведений в документах,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</w:p>
    <w:bookmarkEnd w:id="6"/>
    <w:bookmarkStart w:name="z4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 работы</w:t>
      </w:r>
    </w:p>
    <w:bookmarkEnd w:id="7"/>
    <w:bookmarkStart w:name="z4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своей деятельности должностные лица департаментов, оказывающие государственную услугу, руководствуются принципами: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соблюдения законности;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вежливости и корректности;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исчерпывающей информации о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недопущения проявлений бюрократизма и волокиты при рассмотрении документов, в установленные сроки принятия по ним необходимых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обеспечения сохранности, защиты и конфиденциальности информации о содержании документов получателя государственной услуги.</w:t>
      </w:r>
    </w:p>
    <w:bookmarkEnd w:id="8"/>
    <w:bookmarkStart w:name="z5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9"/>
    <w:bookmarkStart w:name="z5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получателям государственной услуги 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государственной услуги, по которым оценивается работа департаментов, ежегодно утверждаются приказом Министра индустрии и новых технологий Республики Казахстан.</w:t>
      </w:r>
    </w:p>
    <w:bookmarkEnd w:id="10"/>
    <w:bookmarkStart w:name="z5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1"/>
    <w:bookmarkStart w:name="z5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Порядок обжалования действий (бездействия) уполномоченных должностных лиц разъясняется в департаментах,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должностным лицом, ответственным за документооборот.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несогласия с результатами оказанной государственной услуги, получатель государственной услуги подает жалобу руководителю соответствующих департаментов,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ежедневно с 9.00 до 18.30 часов, с обеденным перерывом с 13.00 до 14.30 часов, кроме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Если получатель государственной услуги не будет удовлетворен принятыми мерами, или вопрос требует рассмотрения вышестоящей инстанцией, получатель государственной услуги направляет жалобу в письменном виде на имя руководителя Комитета государственного энергетического надзора и контроля Министерства индустрии и новых технологий Республики Казахстан по адресу: 010000, г. Астана, район Есиль, ул. Орынбор 10, Дом министерств, подъезд 15,  телефон факс: (7172) 74-12-19, телефон доверия: (7172) 74-12-0525.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ежедневно с 9.00 до 18.30 часов, с обеденным перерывом с 13.00 до 14.30 часов, кроме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несогласия с результатами оказанной государственной услуги, получатель государственной услуги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Жалобы принимаются в письменной форме по почте, электронной почте либо нарочно в рабочие дни в департаментах,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 осуществляется в 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обращений физических и юридических лиц».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Подтверждением принятия жалобы является выдача получателю государственной услуги, подавшему жалобу, талона с указанием даты и времени, фамилии и инициалов должностного лица, принявшего жалобу, сроков и места получения ответа на жалобу, контактных данных лица, у которого можно получить информацию о ходе рассмотрения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Дополнительная информация размещена на интернет-ресурсе Комитета государственного энергетического надзора и контроля Министерства индустрии и новых технологий Республики Казахстан:  www.kgen.gov.kz.</w:t>
      </w:r>
    </w:p>
    <w:bookmarkEnd w:id="12"/>
    <w:bookmarkStart w:name="z6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разрешения на подключение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электрическим сетям электроустановок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потребителей с установленной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мощностью свыше 100 кВт»      </w:t>
      </w:r>
    </w:p>
    <w:bookmarkEnd w:id="13"/>
    <w:bookmarkStart w:name="z6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Адреса территориальных департаментов областей, городов Астаны и</w:t>
      </w:r>
      <w:r>
        <w:br/>
      </w:r>
      <w:r>
        <w:rPr>
          <w:rFonts w:ascii="Times New Roman"/>
          <w:b/>
          <w:i w:val="false"/>
          <w:color w:val="000000"/>
        </w:rPr>
        <w:t>
Алматы Комитета государственного энергетического надзора и</w:t>
      </w:r>
      <w:r>
        <w:br/>
      </w:r>
      <w:r>
        <w:rPr>
          <w:rFonts w:ascii="Times New Roman"/>
          <w:b/>
          <w:i w:val="false"/>
          <w:color w:val="000000"/>
        </w:rPr>
        <w:t>
контроля Министерства индустрии и новых технологий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4536"/>
        <w:gridCol w:w="2869"/>
        <w:gridCol w:w="1702"/>
        <w:gridCol w:w="4016"/>
      </w:tblGrid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Интернет-ресурсы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«Территориальный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энергетического надзора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городу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Астане»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Кенесары,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40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96-84-01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www.kgen.gov.kz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«Территориальный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энергетического надзора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городу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Алматы»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Байзакова,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378-07-52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www.kgen.gov.kz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«Территориальный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энергетического надзора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Акын Сара,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207 «а»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268-42-71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www.kgen.gov.kz</w:t>
            </w:r>
          </w:p>
        </w:tc>
      </w:tr>
      <w:tr>
        <w:trPr>
          <w:trHeight w:val="3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«Территориальный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энергетического надзора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Ауельбекова,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139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8(7162)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76-01-42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www.kgen.gov.kz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«Территориальный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энергетического надзора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Стрелковой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дивизии, 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«В»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77-39-24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www.kgen.gov.kz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«Территориальный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энергетического надзора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Атырауской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Махамбет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Утемисулы,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110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99-43-24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www.kgen.gov.kz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«Территориальный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энергетического надзора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Михаэлиса,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55-12-64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www.kgen.gov.kz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«Территориальный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энергетического надзора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Хамида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Чурина, д. 164/1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54-53-75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www.kgen.gov.kz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«Территориальный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энергетического надзора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Сыпатай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5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8(7262)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45-54-48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www.kgen.gov.kz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«Территориальный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энергетического надзора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области»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Чкалова, 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94-25-54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www.kgen.gov.kz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«Территориальный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энергетического надзора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области»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Бейбитшилик,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25-94-89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www.kgen.gov.kz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«Территориальный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энергетического надзора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Аль-Фараби, д. 109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52-81-01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www.kgen.gov.kz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«Территориальный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энергетического надзора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микрорайон,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ГКП «ТВС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В»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8(7292)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60-53-52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www.kgen.gov.kz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«Территориальный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энергетического надзора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Ак.Сатпаева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62-19-94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www.kgen.gov.kz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«Территориальный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энергетического надзора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Советская,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37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46-78-29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www.kgen.gov.kz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«Территориальный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энергетического надзора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Б. Момышулы,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27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97-35-22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www.kgen.gov.kz</w:t>
            </w:r>
          </w:p>
        </w:tc>
      </w:tr>
    </w:tbl>
    <w:bookmarkStart w:name="z7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разрешения на подключение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электрическим сетям электроустановок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потребителей с установленной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мощностью свыше 100 кВт»     </w:t>
      </w:r>
    </w:p>
    <w:bookmarkEnd w:id="15"/>
    <w:bookmarkStart w:name="z7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Значения показателей качества и эффективности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4"/>
        <w:gridCol w:w="2241"/>
        <w:gridCol w:w="2480"/>
        <w:gridCol w:w="3235"/>
      </w:tblGrid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отчетном году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установленный срок с момента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сдачи документа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 предоставления услуги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услуг,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которых доступна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 формате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существующим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порядком обжалования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августа 2012 года № 1133</w:t>
      </w:r>
    </w:p>
    <w:bookmarkEnd w:id="17"/>
    <w:bookmarkStart w:name="z7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«Согласование проектирования и строительства дублирующих</w:t>
      </w:r>
      <w:r>
        <w:br/>
      </w:r>
      <w:r>
        <w:rPr>
          <w:rFonts w:ascii="Times New Roman"/>
          <w:b/>
          <w:i w:val="false"/>
          <w:color w:val="000000"/>
        </w:rPr>
        <w:t>
      (шунтирующих) линий электропередачи и подстанций»</w:t>
      </w:r>
    </w:p>
    <w:bookmarkEnd w:id="18"/>
    <w:bookmarkStart w:name="z7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9"/>
    <w:bookmarkStart w:name="z7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«Согласование проектирования и строительства дублирующих (шунтирующих) линий электропередачи и подстанций» (далее – государственная услуга)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Министерством индустрии и новых технологий Республики Казахстан (далее – Министерство) по адресу: 010000, город Астана, район Есиль,  проспект Кабанбай батыра, 47 здание «Транспорт Тауэр», кабинет № 2117.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«Об электроэнергетике».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Полная информация о порядке оказания государственной услуги и необходимых документах, размещается на интернет-ресурсе Министерства www.mint.gov.kz.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(выдача) письма-согласования;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(выдача) уведомления о представлении неполного пакета документов (далее - уведомление).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оказывается в течение восьми рабочих дней с момента сдачи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во время получения государственной услуги, оказываемой на месте в день обращения, составляет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обращения, составляет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в рабочие дни с 9.00 до 18.30 часов, с перерывом на обед с 13.00 до 14.30 часов, кроме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здании «Транспорт Тауэр». Режим помещения: вход в здание осуществляется по разовому пропуску, выдаваемому в бюро пропусков, которое имеет отдельный вход. Для поддержки правопорядка здание имеет круглосуточный пост охраны, противопожарные сигнализации и другие меры безопасности. Здание оборудовано: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входом с пандусами, предназначенными для доступа людей с ограниченными физическими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информационными стендами внутри.</w:t>
      </w:r>
    </w:p>
    <w:bookmarkEnd w:id="20"/>
    <w:bookmarkStart w:name="z9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1"/>
    <w:bookmarkStart w:name="z9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(либо представитель по доверенности)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выдачу согласования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копию положительного заключения территориального департамента органа по государственному энергетическому контролю о технической целесообразности строительства дублирующих (шунтирующих) линий электропередачи и подстанций для объектов 110 кВ и ниже;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копию положительного заключения органа по государственному энергетическому контролю о технической целесообразности строительства дублирующих (шунтирующих) линий электропередачи и подстанций для объектов 220 кВ и выше;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письма соответствующих энергоснабжающих, энергопередающих организаций о невозможности снабжения электрической энергией потребителя по существующим электрическим сетям.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заявление подается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осуществляется в Министерстве по адресу: 010000, город Астана, район Есиль, проспект Кабанбай батыра, 47 здание «Транспорт Тауэр», кабинет № 2117.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Подтверждением сдачи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является регистрация (штамп и дата) на копии заявления в канцелярии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государственной услуги выдаются нарочно (личное посещение либо представителю по доверенности) или  по средствам почтовой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 случае установления неполноты представленного пакета документов, они возвращаются с уведомлением. </w:t>
      </w:r>
    </w:p>
    <w:bookmarkEnd w:id="22"/>
    <w:bookmarkStart w:name="z10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23"/>
    <w:bookmarkStart w:name="z10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своей деятельности должностные лица Министерства, оказывающие государственную услугу, руководствуются принципами: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соблюдения законности;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представления исчерпывающей информации об оказываемой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вежливости и корректности;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недопущения проявлений бюрократизма и волокиты при рассмотрении документов, в установленные сроки принятия по ним необходимых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обеспечения сохранности, защиты и конфиденциальности информации о содержании документов потребителя услуги.</w:t>
      </w:r>
    </w:p>
    <w:bookmarkEnd w:id="24"/>
    <w:bookmarkStart w:name="z11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25"/>
    <w:bookmarkStart w:name="z11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измеряются показателями качества и эффективности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Нормативные, целевые значения показателей качества и эффективности государственных услуг, по которым оценивается работа Министерства, в части оказания государственных услуг ежегодно утверждаются соответствующим приказом Министерства индустрии и новых технологий Республики Казахстан.</w:t>
      </w:r>
    </w:p>
    <w:bookmarkEnd w:id="26"/>
    <w:bookmarkStart w:name="z11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27"/>
    <w:bookmarkStart w:name="z11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Информацию о порядке обжалования действий (бездействия) уполномоченных должностных лиц  получатель государственной услуги может получить в структурном подразделении Министерства, ответственном за соблюдение государственной и трудовой дисциплины по телефонам: 8(7172) 24-05-84, 24-07-62, 24-07-63 либо по адресу: 010000, город Астана, район Есиль,  проспект Кабанбай батыра, 47 здание «Транспорт Тауэр», кабинет № 1902 или на сайте Министерства www.mint.gov.kz.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несогласия с результатами оказанной государственной услуги, жалоба на бумажном носителе подается на имя Министра по адресу:  010000, город Астана, район Есиль,  проспект Кабанбай батыра, 47 здание «Транспорт Тауэр», кабинет № 2117; график работы: с 9.00 до 18.30 часов с перерывом на обед с 13.00 до 14.30 часов, кроме выходных и праздничных дней, контактные телефоны 8 (7172) 24-04-75 или 24-04-76.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некорректного обслуживания жалоба подается на имя вице-министра, курирующего данный вопрос.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с 9.00 до 18.30 часов с перерывом на обед с 13.00 до 14.30 часов, кроме выходных и праздничных дней, кабинет № 2117.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случаях несогласия с результатами оказанной государственной услуги, получатель государственной услуги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Жалоба подается в произвольной форме. Рассмотрение жалоб осуществляется в 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обращений физических и юридических лиц».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Подтверждением принятия жалобы является выдача получателю государственной услуги, подавшему жалобу, талона с указанием даты и времени, фамилии и инициалов должностного лица, принявшего жалобу, сроков и места получения ответа на жалобу, контактных данных лица, у которого можно получить информацию о ходе рассмотрения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ходе рассмотрения жалобы можно получить у сотрудника Министерства  по телефону: 8 (7172) 24-04-75 или 24-04-76.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Дополнительная информация размещена на  интернет-ресурсе Министерства: www.mint.gov.kz.</w:t>
      </w:r>
    </w:p>
    <w:bookmarkEnd w:id="28"/>
    <w:bookmarkStart w:name="z12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«Согласование проектирования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строительства дублирующих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(шунтирующих) линий электропередачи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подстанций»           </w:t>
      </w:r>
    </w:p>
    <w:bookmarkEnd w:id="29"/>
    <w:bookmarkStart w:name="z12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Значения показателей качества и эффективности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6"/>
        <w:gridCol w:w="2225"/>
        <w:gridCol w:w="2226"/>
        <w:gridCol w:w="3343"/>
      </w:tblGrid>
      <w:tr>
        <w:trPr>
          <w:trHeight w:val="30" w:hRule="atLeast"/>
        </w:trPr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отчетном году</w:t>
            </w:r>
          </w:p>
        </w:tc>
      </w:tr>
      <w:tr>
        <w:trPr>
          <w:trHeight w:val="30" w:hRule="atLeast"/>
        </w:trPr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установленный срок с момента сдачи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 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предоставления услуги 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предоставления услуги 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доступны 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формате 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существующим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порядком обжалования 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75" w:hRule="atLeast"/>
        </w:trPr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персонала 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августа 2012 года № 1133</w:t>
      </w:r>
    </w:p>
    <w:bookmarkEnd w:id="31"/>
    <w:bookmarkStart w:name="z12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«Согласование купли-продажи, передачи в аренду или</w:t>
      </w:r>
      <w:r>
        <w:br/>
      </w:r>
      <w:r>
        <w:rPr>
          <w:rFonts w:ascii="Times New Roman"/>
          <w:b/>
          <w:i w:val="false"/>
          <w:color w:val="000000"/>
        </w:rPr>
        <w:t>
доверительное управление объектов электроэнергетики и (или) его</w:t>
      </w:r>
      <w:r>
        <w:br/>
      </w:r>
      <w:r>
        <w:rPr>
          <w:rFonts w:ascii="Times New Roman"/>
          <w:b/>
          <w:i w:val="false"/>
          <w:color w:val="000000"/>
        </w:rPr>
        <w:t>
отдельных частей независимо от форм собственности»</w:t>
      </w:r>
    </w:p>
    <w:bookmarkEnd w:id="32"/>
    <w:bookmarkStart w:name="z12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3"/>
    <w:bookmarkStart w:name="z13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«Согласование купли-продажи, передачи в аренду или доверительное управление объектов электроэнергетики и (или) его отдельных частей независимо от форм собственности» (далее – государственная услуга)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Министерством индустрии и новых технологий Республики Казахстан» (далее – Министерство) по адресу: город Астана, район Есиль, проспект Кабанбай батыра, 47, здание «Транспорт Тауэр».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 оказывается на основании пункта 4 </w:t>
      </w:r>
      <w:r>
        <w:rPr>
          <w:rFonts w:ascii="Times New Roman"/>
          <w:b w:val="false"/>
          <w:i w:val="false"/>
          <w:color w:val="000000"/>
          <w:sz w:val="28"/>
        </w:rPr>
        <w:t>статьи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«Об электроэнергетике».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Полная информация о порядке оказания государственной услуги и необходимых документах, размещается на интернет-ресурсе Министерства www.mint.gov.kz.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(выдача) письма-согласования;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(выдача) уведомления о представлении неполного пакета документов (далее - уведомление).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оказывается в течение восьми рабочих дней с момента сдачи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во время получения государственной услуги, оказываемой на месте в день обращения, составляет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обращения, составляет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в рабочие дни с  9.00 до 18.30 часов, с перерывом на обед с 13.00 до 14.30 часов, кроме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здании «Транспорт Тауэр». Режим помещения: вход в здание осуществляется по разовому пропуску, выдаваемому в бюро пропусков, которое имеет отдельный вход. Для поддержки правопорядка здание имеет круглосуточный пост охраны, противопожарные сигнализации и другие меры безопасности. Здание оборудовано: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входом с пандусами, предназначенными для доступа людей с ограниченными физическими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информационными стендами внутри.</w:t>
      </w:r>
    </w:p>
    <w:bookmarkEnd w:id="34"/>
    <w:bookmarkStart w:name="z14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5"/>
    <w:bookmarkStart w:name="z1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(либо представитель по доверенности)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согласовании договора купли-продажи или передачи в аренду: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от получателя государственной услуги в произвольной форме, которое должно содержать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приобретателе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перечень имущества получателя государственной услуги, являющегося предметом сделки (с указанием наименования, типа, вида, инвентарного номера, первоначальной и остаточной стоимости отчуждаемого имущества в разрезе по объектам, всего, в процентах от балансовой стоимости всего имущества получателя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стоимость сделки по проекту договора о купле-продажи, передачи в аренду;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акт оценки имущества, за исключением случаев передачи в аренду или в доверительное управление, выданный организацией по оценке недвижимого и движимого имущества, срок выдачи которого не должен превышать шести месяцев на день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копии устава или учредительного договора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личность,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передаче в доверительное управление: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согласие на передачу имущества в доверительное управление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решение собственника (ов) имущества о передаче в доверительное управление для юридеского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копии устава или учредительного договора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личность, для физического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заявление подается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осуществляется в Министерстве по адресу: 010000, город Астана, район Есиль, проспект Кабанбай батыра, 47 здание «Транспорт Тауэр», кабинет № 2117.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Подтверждением сдачи документов, указанных 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является регистрация (штамп и дата) на копии заявления в канцелярии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государственной услуги выдаются нарочно (личное посещение либо представителю по доверенности) или  по средствам почтовой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случае установления неполноты представленного пакета документов, они возвращаются с уведомлением.</w:t>
      </w:r>
    </w:p>
    <w:bookmarkEnd w:id="36"/>
    <w:bookmarkStart w:name="z16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37"/>
    <w:bookmarkStart w:name="z16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своей деятельности должностные лица Министерства, оказывающие государственную услугу, руководствуются следующими принципами: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соблюдения законности;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представления исчерпывающей информации об оказываемой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вежливости и корректности;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недопущения проявлений бюрократизма и волокиты при рассмотрении документов, в установленные сроки принятия по ним необходимых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обеспечения сохранности, защиты и конфиденциальности информации о содержании документов потребителя услуги.</w:t>
      </w:r>
    </w:p>
    <w:bookmarkEnd w:id="38"/>
    <w:bookmarkStart w:name="z17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39"/>
    <w:bookmarkStart w:name="z17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измеряются показателями качества и эффективности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Нормативные, целевые значения показателей качества и эффективности государственных услуг, по которым оценивается работа Министерства, в части оказания государственных услуг, ежегодно утверждаются соответствующим приказом Министерства индустрии и новых технологий Республики Казахстан.</w:t>
      </w:r>
    </w:p>
    <w:bookmarkEnd w:id="40"/>
    <w:bookmarkStart w:name="z17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41"/>
    <w:bookmarkStart w:name="z18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Информацию о порядке обжалования действий (бездействия) уполномоченных должностных лиц  получатель государственной услуги может получить в структурном подразделении Министерства, ответственном за соблюдение государственной и трудовой дисциплины по телефонам: 8(7172) 24-05-84, 24-07-62, 24-07-63 либо по адресу: 010000, город Астана, район Есиль,  проспект Кабанбай батыра, 47 здание «Транспорт Тауэр», кабинет № 1902 или на сайте Министерства www.mint.gov.kz.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несогласия с результатами оказанной государственной услуги жалоба на бумажном носителе подается на имя Министра по адресу:  010000, город Астана, район Есиль,  проспект Кабанбай батыра, 47 здание «Транспорт Тауэр», кабинет № 2117; график работы: с 9.00 до 18.30 часов с перерывом на обед с 13.00 до 14.30 часов, кроме выходных и праздничных дней, контактные телефоны 8 (7172) 24-04-75 или 24-04-76.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некорректного обслуживания, жалоба подается на имя вице-министра, курирующего данный вопрос.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с 9.00 до 18.30 часов с перерывом на обед с 13.00 до 14.30 часов, кроме выходных и праздничных дней, кабинет № 2117.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случаях несогласия с результатами оказанной государственной услуги, получатель государственной услуги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Жалоба подается в произвольной форме. Рассмотрение жалоб осуществляется в 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обращений физических и юридических лиц».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Подтверждением принятия жалобы является выдача получателю государственной услуги, подавшему жалобу, талона с указанием даты и времени, фамилии и инициалов должностного лица, принявшего жалобу, сроков и места получения ответа на жалобу, контактных данных лица, у которого можно получить информацию о ходе рассмотрения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Информацию о ходе рассмотрения жалобы можно получить у сотрудника Министерства  по телефону: 8 (7172) 24-04-75 или 24-04-76.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Дополнительная информация размещена на  интернет-ресурсе Министерства: www.mint.gov.kz.</w:t>
      </w:r>
    </w:p>
    <w:bookmarkEnd w:id="42"/>
    <w:bookmarkStart w:name="z18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«Согласование купли-продажи,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передачи в аренду или доверительное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управление объектов электроэнергетики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(или) его отдельных частей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независимо от форм собственности»  </w:t>
      </w:r>
    </w:p>
    <w:bookmarkEnd w:id="43"/>
    <w:bookmarkStart w:name="z19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Значения показателей качества и эффективности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5"/>
        <w:gridCol w:w="2229"/>
        <w:gridCol w:w="2229"/>
        <w:gridCol w:w="3287"/>
      </w:tblGrid>
      <w:tr>
        <w:trPr>
          <w:trHeight w:val="30" w:hRule="atLeast"/>
        </w:trPr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эффективности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отчетном году</w:t>
            </w:r>
          </w:p>
        </w:tc>
      </w:tr>
      <w:tr>
        <w:trPr>
          <w:trHeight w:val="30" w:hRule="atLeast"/>
        </w:trPr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установленный срок с момента сдачи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 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предоставления услуги 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предоставления услуги 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доступны 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формате 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существующим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порядком обжалования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75" w:hRule="atLeast"/>
        </w:trPr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