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791ee" w14:textId="3979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требований по энергоэффективности транспорта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августа 2012 года № 1048. Утратило силу постановлением Правительства Республики Казахстан от 17 июля 2015 года № 549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17.07.2015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требования по энергоэффективности транспорта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истечению десяти календарных дней со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15 августа 2012 года № 1048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Требования</w:t>
      </w:r>
      <w:r>
        <w:br/>
      </w:r>
      <w:r>
        <w:rPr>
          <w:rFonts w:ascii="Times New Roman"/>
          <w:b/>
          <w:i w:val="false"/>
          <w:color w:val="000000"/>
        </w:rPr>
        <w:t>
по энергоэффективности транспорта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Требования по энергоэффективности транспорта (далее – требования)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13 января 2012 года «Об энергосбережении и повышении энергоэффективности» и определяют нормативные показатели энергоэффективности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требованиях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энергетическая эффективность (энергоэффективность) – характеристики, отражающие отношение полезного эффекта от использования энергетических ресурсов к затратам энергетических ресурсов, произведенным в целях получения такого эффекта;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показатель энергоэффективности транспорта – характеристика эффективности в отношении преобразования энергии, определенная отношением полезно-использованной энергии к потребленному суммарному количеству энергии двигателем;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удельный расход топлива – расход единицы топлива транспорта на единицу мощности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теплотворная способность топлива (удельная теплота сгорания) – величина, показывающая количество выделяемой теплоты при полном сгорании топлива массой 1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требования распространяются на железнодорожный, автомобильный, морской, внутренний водный, воздушный и городской электрический транспорт, в том числе метрополитен, ввезенный (импортированный) и произведенный после введения в действие настоящих требований.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 транспорту предъявляются требования по показателям энергоэффективности согласно значениям,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требованиям.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Показатель энергоэффективности транспорта определяется как: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ЭЭ в % = 100 / (удельный расход топлива в кг/кВт*ч * теплотворная способность топлива (удельная теплота сгорания) в кВт*ч/кг).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требованиям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энергоэффективности транспорта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Показатели энергоэффективности транспорта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8001"/>
        <w:gridCol w:w="4066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вида транспорта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ЭЭ в %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двигатель на природном газе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дизельный 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бензиновый двигатель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гибридный автомобиль (бензин/электро)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электродвигатель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Авиационные двигатели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Железнодорожный тепловоз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электровоз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Морской транспорт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Внутренний водный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электрический транспорт,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метрополитен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