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1abe" w14:textId="8ba1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2012 года № 1005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27-1, следующего содержания: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793"/>
        <w:gridCol w:w="3377"/>
        <w:gridCol w:w="2820"/>
        <w:gridCol w:w="1016"/>
        <w:gridCol w:w="1439"/>
        <w:gridCol w:w="1596"/>
        <w:gridCol w:w="2108"/>
        <w:gridCol w:w="483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границе Республики Казахстан (новая редакция)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Стамбеков Т.М.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