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cb42" w14:textId="b79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2012 года № 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