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5ac30" w14:textId="d25ac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
Правительством Специального Административного Района Гонконг Китайской Народной Республики о взаимном освобождении от визовых требований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июня 2012 года № 803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Специального Административного Района Гонконг Китайской Народной Республики о взаимном освобождении от визовых требований, совершенное 9 мая 2012 года в городе Гонконге.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
Правительством Специального Административного Района</w:t>
      </w:r>
      <w:r>
        <w:br/>
      </w:r>
      <w:r>
        <w:rPr>
          <w:rFonts w:ascii="Times New Roman"/>
          <w:b/>
          <w:i w:val="false"/>
          <w:color w:val="000000"/>
        </w:rPr>
        <w:t>
Гонконг Китайской Народной Республики о взаимном освобождении</w:t>
      </w:r>
      <w:r>
        <w:br/>
      </w:r>
      <w:r>
        <w:rPr>
          <w:rFonts w:ascii="Times New Roman"/>
          <w:b/>
          <w:i w:val="false"/>
          <w:color w:val="000000"/>
        </w:rPr>
        <w:t>
от визовых требований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Специального Административного Района Гонконг Китайской Народной Республики (далее - Специальный Административный Район Гонконг) соответственным образом уполномоченное Центральным Народным Правительством Китайской Народной Республики заключить настоящее Соглашение, далее именуемые «Договаривающиеся Стороны»,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стремлением укреплять дружеские связи и сотрудничество между Республикой Казахстан и Специальным Административным Районом Гонконг,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желая упростить условия поездок граждан Республики Казахстан и постоянных жителей Специального Административного Района Гонконг,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«проездной документ» означает: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Для граждан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действительный дипломатический паспорт,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действительный служебный паспорт,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действительный паспорт гражданина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Для постоянных жителей Специального Административного Района Гонконг: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действительный паспорт Специального Административного Района Гонконг.</w:t>
      </w:r>
    </w:p>
    <w:bookmarkEnd w:id="4"/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Граждане Республики Казахстан, которые владеют проездными документами и не имеют намерения осуществлять трудовую деятельность, учиться или проживать на территории Специального Административного Района Гонконг, могут въезжать, выезжать, следовать транзитом и пребывать на территории Специального Административного Района Гонконг без визы. Срок каждого такого пребывания не может превышать четырнадцать (14)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Постоянные жители Специального Административного Района Гонконг, которые владеют проездными документами и не имеют намерения осуществлять трудовую деятельность, учиться или проживать на территории Республики Казахстан, могут въезжать, выезжать, следовать транзитом и пребывать на территории Республики Казахстан без визы. Срок каждого такого пребывания не может превышать четырнадцать (14) дней.</w:t>
      </w:r>
    </w:p>
    <w:bookmarkEnd w:id="6"/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Граждане Республики Казахстан, которые владеют проездными документами и намереваются въехать на территорию Специального Административного Района Гонконг на период, превышающий срок, предусмотренный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настоящего Соглашения, должны получить визу до въезда на территорию Специального Административного Района Гонконг.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Постоянные жители Специального Административного Района Гонконг, которые владеют проездными документами и намереваются въехать на территорию Республики Казахстан на период, превышающий срок, предусмотренный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настоящего Соглашения, должны получить визу до въезда на территорию Республики Казахстан.</w:t>
      </w:r>
    </w:p>
    <w:bookmarkEnd w:id="8"/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Граждане Республики Казахстан при утрате или повреждении проездных документов во время пребывания на территории Специального Административного Района Гонконг должны незамедлительно уведомить об этом компетентные органы Специального Административного Района Гонконг и консульское учреждение Республики Казахстан в Специальном Административном Районе Гонконг.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Гражданам Республики Казахстан, чьи проездные документы были утрачены или повреждены во время пребывания на территории Специального Административного Района Гонконг, разрешаются выезд за пределы территории Специального Административного Района Гонконг и возвращение в Республику Казахстан на основании временных документов, удостоверяющих личность и дающих право на возвращение в Республику Казахстан, выданных консульским учреждением Республики Казахстан в Специальном Административном Районе Гонконг. Также должно быть получено соответствующее разрешение компетентных органов Специального Административного Района Гонконг.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Постоянные жители Специального Административного Района Гонконг при утрате или повреждении проездных документов во время пребывания на территории Республики Казахстан должны незамедлительно уведомить об этом компетентные органы Республики Казахстан и дипломатическую миссию или консульское учреждение Китайской Народной Республики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Постоянным жителям Специального Административного Района Гонконг, чьи проездные документы были утрачены или повреждены во время пребывания на территории Республики Казахстан, разрешаются выезд за пределы территории Республики Казахстан и возвращение в Специальный Административный Район Гонконг на основании временных документов, удостоверяющих личность и дающих право на возвращение в Специальный Административный Район Гонконг, выданных консульским учреждением Китайской Народной Республики в Республике Казахстан. Также должно быть получено соответствующее разрешение компетентных органов Республики Казахстан.</w:t>
      </w:r>
    </w:p>
    <w:bookmarkEnd w:id="10"/>
    <w:bookmarkStart w:name="z2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указанные в </w:t>
      </w:r>
      <w:r>
        <w:rPr>
          <w:rFonts w:ascii="Times New Roman"/>
          <w:b w:val="false"/>
          <w:i w:val="false"/>
          <w:color w:val="000000"/>
          <w:sz w:val="28"/>
        </w:rPr>
        <w:t>статьях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пересекают Государственную границу Республики Казахстан и границу Специального Административного Района Гонконг через пограничные пункты пропуска, открытые для международного пассажирского сообщения.</w:t>
      </w:r>
    </w:p>
    <w:bookmarkEnd w:id="12"/>
    <w:bookmarkStart w:name="z3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Компетентные органы Республики Казахстан сохраняют право отказать во въезде или сократить срок пребывания на территории Республики Казахстан лицам, присутствие которых они сочтут нежелательным.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Компетентные органы Специального Административного Района Гонконг сохраняют право отказать во въезде или сокращении срока пребывания на территории Специального Административного Района Гонконг лицам, присутствие которых они сочтут нежелательным.</w:t>
      </w:r>
    </w:p>
    <w:bookmarkEnd w:id="14"/>
    <w:bookmarkStart w:name="z3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Граждане Республики Казахстан во время пребывания на территории Специального Административного Района Гонконг обязаны соблюдать законы и правила, действующие на территории Специального Административного Района Гонконг.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Постоянные жители Специального Административного Района Гонконг во время пребывания на территории Республики Казахстан обязаны соблюдать законы и правила, действующие на территории Республики Казахстан.</w:t>
      </w:r>
    </w:p>
    <w:bookmarkEnd w:id="16"/>
    <w:bookmarkStart w:name="z3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Договаривающиеся Стороны вправе приостановить полностью или частично действие настоящего Соглашения во избежание угрозы национальной или общественной безопасности, общественному порядку или здоровью населения своих государств. Договаривающиеся Стороны письменно уведомляют друг друга о таком решении не позднее, чем за семьдесят два (72) часа до приостановления действия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Договаривающиеся Стороны незамедлительно уведомляют друг друга в письменном виде о прекращении приостановления действия настоящего Соглашения.</w:t>
      </w:r>
    </w:p>
    <w:bookmarkEnd w:id="18"/>
    <w:bookmarkStart w:name="z3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19"/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Компетентные органы Договаривающихся Сторон обмениваются образцами проездных документов, дающих право на пересечение границы, не позднее тридцати (30) дней после подписания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Компетентные органы Договаривающихся Сторон письменно уведомляют друг друга о любых изменениях в отношении проездных документов, дающих право на пересечение границы, не позднее чем за тридцать (30) дней до введения в действие указанных изменений, и одновременно передают друг другу образцы измененных проездных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Компетентные органы Договаривающихся Сторон в письменном виде обмениваются информацией относительно временных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End w:id="20"/>
    <w:bookmarkStart w:name="z4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21"/>
    <w:bookmarkStart w:name="z4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Любые споры между Договаривающимися Сторонами по вопросам, касающимся толкования или применения настоящего Соглашения, разрешаются путем консультаций и переговоров между Договаривающимися Сторонами.</w:t>
      </w:r>
    </w:p>
    <w:bookmarkEnd w:id="22"/>
    <w:bookmarkStart w:name="z4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23"/>
    <w:bookmarkStart w:name="z4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может быть изменено или дополнено по взаимному согласию Договаривающихся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Согласованные изменения или дополнения вступают в силу в порядке, предусмотренном в пункте 1 статьи 12 настоящего Соглашения.</w:t>
      </w:r>
    </w:p>
    <w:bookmarkEnd w:id="24"/>
    <w:bookmarkStart w:name="z4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</w:p>
    <w:bookmarkEnd w:id="25"/>
    <w:bookmarkStart w:name="z4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вступает в силу по истечении тридцати (30) дней с даты получения последнего письменного уведомления о выполнении Договаривающимися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заключается на неопределенный период и прекращает свое действие по истечении 6 (шести) месяцев с даты получения одной Договаривающейся Стороной письменного уведомления другой Договаривающейся Стороны о намерении прекратить его действие.</w:t>
      </w:r>
    </w:p>
    <w:bookmarkEnd w:id="26"/>
    <w:bookmarkStart w:name="z5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Гонконге 9 мая 2012 года в двух экземплярах, каждый на казахском и английском языках, причем оба текста имеют одинаковую силу. В случае возникновения разногласий при толковании положений настоящего Соглашения, Договаривающиеся Стороны обращаются к тексту на английском языке.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3"/>
        <w:gridCol w:w="6273"/>
      </w:tblGrid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Административного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Гонконг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Китайской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Народной Республики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