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01a4" w14:textId="1f90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13 мая 2009 года № 703 "Об утверждении перечня товаров собственного производства (работ, услуг) по видам деятельности, соответствующим целям создания специальных экономических зон"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2012 года № 779. Утратило силу постановлением Правительства Республики Казахстан от 4 декабря 2018 года № 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04.12.2018 </w:t>
      </w:r>
      <w:r>
        <w:rPr>
          <w:rFonts w:ascii="Times New Roman"/>
          <w:b w:val="false"/>
          <w:i w:val="false"/>
          <w:color w:val="ff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2009 года № 703 "Об утверждении перечня товаров собственного производства (работ, услуг) по видам деятельности, соответствующим целям создания специальных экономических зон" (САПП Республики Казахстан, 2009 г., № 24-25, ст. 219) следующие изменение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собственного производства (работ, услуг) по видам деятельности, соответствующим целям создания специальной экономической зоны "Бурабай",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8899"/>
        <w:gridCol w:w="519"/>
        <w:gridCol w:w="2363"/>
      </w:tblGrid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32.99.3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сувенирных изделий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4"/>
        <w:gridCol w:w="3430"/>
        <w:gridCol w:w="3936"/>
        <w:gridCol w:w="2260"/>
      </w:tblGrid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возведению зданий и сооружений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41.00.2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нежилые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41.00.20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нежилые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41.00.4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возведению нежилых зданий (новое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ремонт, реконструкция, работы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восстановлению)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41.00.40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возведению нежилых зданий (новое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ремонт, реконструкция, работы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собственного производства (работ, услуг) по видам деятельности, соответствующим целям создания специальной экономической зоны "Морпорт Актау", утвержденном указанным постановлением: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после строки: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350"/>
        <w:gridCol w:w="6899"/>
        <w:gridCol w:w="4701"/>
      </w:tblGrid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38.31.12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демонтажу после аварий, кроме аварий судов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плавучих конструкций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5"/>
        <w:gridCol w:w="3316"/>
        <w:gridCol w:w="3805"/>
        <w:gridCol w:w="2594"/>
      </w:tblGrid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груза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52.10.1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хранению и складированию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52.10.11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хранению охлажденных грузов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52.10.12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хранению жидких или газообразных грузов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52.10.13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хранению зерна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52.10.19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хранению и складированию прочие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сухопутного транспорта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52.21.1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52.21.11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железнодорожного транспорта маневровые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буксировочные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52.21.19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вспомогательные для железнодорожного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52.21.3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транспортировки по трубопроводам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52.21.30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вспомогательные по транспортировке по трубопроводам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52.22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водного транспорта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52.22.1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водного транспорта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52.22.11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эксплуатации портов и водных путей, 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грузов, в морских и прибрежных водах 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52.22.13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лоцманские и услуги по постановке судов к причалу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морских и прибрежных водах 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52.22.15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спасению и подъему затонувших судов в морских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прибрежных водах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52.22.19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вспомогательные для водного транспорта прочие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обработка грузов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52.24.1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обработке грузов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52.24.11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обработке контейнеров в портах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52.24.12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обработке контейнеров прочие 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52.24.13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обработке грузов прочие в портах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52.24.19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обработке грузов прочие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52.29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сопроводительные услуги при перевозках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52.29.1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грузовых транспортных агентств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52.29.11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судового маклера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52.29.12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посреднические, касающиеся грузов, прочие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52.29.19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агентов грузовых транспортных прочие 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52.29.2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транспортные вспомогательные, не включенные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группировки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52.29.20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транспортные вспомогательные, не включенные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группировки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собственного производства (работ, услуг) по видам деятельности, соответствующим целям создания специальной экономической зоны "Парк инновационных технологий", утвержденном указанным постановлением: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364"/>
        <w:gridCol w:w="7156"/>
        <w:gridCol w:w="4417"/>
      </w:tblGrid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63.11.30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места или времени для рекламы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5"/>
        <w:gridCol w:w="3316"/>
        <w:gridCol w:w="3805"/>
        <w:gridCol w:w="2594"/>
      </w:tblGrid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инженерные и по предоставлению 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 в этой области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71.12.1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инженерные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71.12.11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консультационные инженерные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71.12.15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инженерные по проектированию установок (заводов)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отходов и отбросов (опасных и неопасных)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71.12.17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инженерные по проектированию 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 и процессов технологических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71.12.3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геологии и геофизики и связанные с ними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консультационные и разведочные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71.12.31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консультационные в области геологии и геофизики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71.12.32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геофизические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71.12.33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разведке и оценке полезных ископаемых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71.12.34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съемке надземной маркшейдерской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71.12.35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картографии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1"/>
        <w:gridCol w:w="581"/>
        <w:gridCol w:w="581"/>
        <w:gridCol w:w="3377"/>
      </w:tblGrid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испытания и анализы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"/>
        <w:gridCol w:w="4116"/>
        <w:gridCol w:w="4724"/>
        <w:gridCol w:w="3220"/>
      </w:tblGrid>
      <w:tr>
        <w:trPr>
          <w:trHeight w:val="30" w:hRule="atLeast"/>
        </w:trPr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71.20.1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техническим испытаниям и анализу</w:t>
            </w:r>
          </w:p>
        </w:tc>
      </w:tr>
      <w:tr>
        <w:trPr>
          <w:trHeight w:val="30" w:hRule="atLeast"/>
        </w:trPr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71.20.11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проверке и анализу чистоты и состава воздуха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веществ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93"/>
        <w:gridCol w:w="7735"/>
        <w:gridCol w:w="3779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71.20.13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испытаниям и анализу комплексных электромеханических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93"/>
        <w:gridCol w:w="7735"/>
        <w:gridCol w:w="3779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71.20.12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испытаниям и анализу физических свойств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71.20.19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испытаниям и анализу техническим прочие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378"/>
        <w:gridCol w:w="7434"/>
        <w:gridCol w:w="4110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72.19.50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исследованиям и углубленным разработкам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наук и инженерии, кроме биотехнологий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5"/>
        <w:gridCol w:w="3316"/>
        <w:gridCol w:w="3805"/>
        <w:gridCol w:w="2594"/>
      </w:tblGrid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85.42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высшего образования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85.42.1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высшего образования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85.42.11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первого этапа высшего образования,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предоставляемые через Интернет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85.42.12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первого этапа высшего образования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85.42.13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второго этапа высшего образования,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предоставляемые через Интернет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85.42.14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области второго этапа высшего образования 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85.42.15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третьего этапа высшего образования,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предоставляемые через Интернет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85.42.16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области третьего этапа высшего образования 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образования прочие, не включенные в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85.59.1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образования прочие, не включенные в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85.59.13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профессионального образования прочие,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85.59.19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образовательные, не включенные в другие группировки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собственного производства (работ, услуг) по видам деятельности, соответствующим целям создания специальной экономической зоны "Астана – новый город",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2012 года №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2009 года № 703</w:t>
            </w:r>
          </w:p>
        </w:tc>
      </w:tr>
    </w:tbl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 собственного производства (работ, услуг) по видам</w:t>
      </w:r>
      <w:r>
        <w:br/>
      </w:r>
      <w:r>
        <w:rPr>
          <w:rFonts w:ascii="Times New Roman"/>
          <w:b/>
          <w:i w:val="false"/>
          <w:color w:val="000000"/>
        </w:rPr>
        <w:t>деятельности, соответствующим целям создания специальной</w:t>
      </w:r>
      <w:r>
        <w:br/>
      </w:r>
      <w:r>
        <w:rPr>
          <w:rFonts w:ascii="Times New Roman"/>
          <w:b/>
          <w:i w:val="false"/>
          <w:color w:val="000000"/>
        </w:rPr>
        <w:t>экономической зоны "Астана – новый город"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8"/>
        <w:gridCol w:w="2330"/>
        <w:gridCol w:w="2674"/>
        <w:gridCol w:w="5308"/>
      </w:tblGrid>
      <w:tr>
        <w:trPr>
          <w:trHeight w:val="30" w:hRule="atLeast"/>
        </w:trPr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КПВЭД</w:t>
            </w:r>
          </w:p>
        </w:tc>
        <w:tc>
          <w:tcPr>
            <w:tcW w:w="5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продукты мясные консервированные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мяса и мяса птицы домашней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10.13.1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готовые и консервированные из мяса,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субпродуктов мясных или крови животных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Свинина, разрезанная, соленая, сушеная или копченая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(бекон и ветчина)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и телятина, соленая, сушеная или копченая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субпродукты, мясные пищевые прочие, соленые,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рассоле, сушеные или копченые (исключая свинину, мясо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скота); мука пищевая и порошок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мяса или субпродуктов мясных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готовые и консервированные из мяса,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субпродуктов мясных или крови животных прочие, 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полуфабрикатов готовых из мяса и субпродуктов мясных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ракообразные и моллюски, переработанные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ракообразные и моллюски, переработанные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10.20.2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приготовленная или консервированная другим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способом; икра и ее заменители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рыбное вяленое, соленое или в рассоле, 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копченого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Печень, икра и молоки рыбы, вяленые, копченые, соленые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 рассоле; мука и порошок рыбные пищевые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вяленая, соленая или нет, или в рассоле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включая филе, копченая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10.20.25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приготовленная или консервированная другим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способом, кроме блюд готовых из рыбы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10.20.3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Ракообразные, моллюски и водные беспозвоночные прочие,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мороженные, приготовленные или консервированные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10.20.34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Ракообразные, приготовленные или консервированные иным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способом; моллюски и водные беспозвоночные прочие,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приготовленные или консервированные иным способом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и сыры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10.51.1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обработанное жидкое и сливки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обработанное жидкое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Сливки, несгущенные или неподслащенные, более 6 %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жирности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10.51.2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в твердой форме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 обезжиренное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 цельное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10.51.3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10.51.30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10.51.4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и творог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и творог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10.51.5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10.51.51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сливки, сгущенные и с добавками или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добавок сахара или других подслащивающих веществ, не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твердых формах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10.51.52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Йогурт, молоко и сливки ферментированные или сквашенные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10.51.53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 и казеинаты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10.51.54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Лактоза и сироп лактозы, включая лактозу химически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чистую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10.51.55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10.51.56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10.52.1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 и лед пищевой (включая щербет, леденцы),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смесей и основ для приготовления мороженого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10.52.10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 и лед пищевой (включая щербет, леденцы),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смесей и основ для приготовления мороженого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мукомольной промышленности, крахмалы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крахмала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мукомольной промышленности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10.61.1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полуобрушенный или полностью обрушенный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очищенный или расколотый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очищенный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полуобрушенный, полностью обрушенный или расколотый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10.61.2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из культур зерновых и растительная; смеси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тонкого помола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мелкого помола из культур зерновых (кроме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пшеницы)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растительная мелкого и грубого помола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10.61.3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мука грубого помола, гранулы и продукты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зерновых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из пшеницы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из зерновых,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прочие из культур зерновых, включая хлопья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10.61.4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Отруби, высевки, отходы от обработки культур зерновых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10.61.40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Отруби, высевки, отходы от обработки культур зерновых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Крахмалы и крахмалопродукты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10.62.1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Крахмалы и крахмалопродукты; сахар и сиропы сахарные,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10.62.11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Крахмалы; инулин; клейковина пшеничная; декстрины;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крахмалы модифицированные прочие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10.62.12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Тапиока и ее заменители, приготовленные из крахмала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 хлопьев, гранул и других аналогичных формах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10.62.13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и сироп из глюкозы; фруктоза и сироп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фруктозы; сахар инвертный; сахар и сиропы сахарные,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10.62.14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кукурузное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хлебобулочные и мучные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Макароны, лапша, кускус и изделия мучные аналогичные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10.73.1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Макароны, лапша, кускус и изделия мучные аналогичные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10.73.11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Макароны, лапша и изделия мучные аналогичные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10.73.12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Кускус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и кофе переработанные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10.83.1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и кофе переработанные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10.83.11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без кофеина или жареный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10.83.12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Заменители кофе; экстракты, эссенции и концентраты кофе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заменителей кофе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10.83.13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зеленый (неферментированный), чай черный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(ферментированный) и чай частично ферментированный,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упаковках массой не более 3 кг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10.83.14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Экстракты, эссенции, концентраты и продукты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чая (или мате); продукты готовые на основе эссенций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10.83.15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Настои из трав, чай фруктовый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древесной массы и целлюлозы, бумаги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картона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газетная, бумага и картон немелованные ручного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отлива для графических целей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газетная в рулонах или листах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картон немелованные ручного отлива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картон немелованные, используемые как основа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бумаги фоточувствительной, теплочувствительной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электрочувствительной; основа для бумаги копировальной;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для обоев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картон, немелованные для графических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туалетная или гигиеническая, полотенца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бумажные, вата целлюлозная, полотно из волокон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целлюлозы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17.12.20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туалетная или гигиеническая, полотенца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бумажные, вата целлюлозная, полотно из волокон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целлюлозы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 бумажная и картонная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17.12.31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тарный (крафт-лайнер), небеленый, немелованный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17.12.32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белый тарный (крафт-лайнер), покрытый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крафт-лайнером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17.12.33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гофрирования из полуцеллюлозы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17.12.34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гофрирования переработанная и бумага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гофрирования прочая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17.12.35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Тест-лайнер (картон регенерированный для плоских слоев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картона гофрированного)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немелованная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17.12.41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Крафт-бумага немелованная; крафт-бумага мешочная,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крепированная или гофрированная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17.12.42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оберточная сульфитная и бумага немелованная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(кроме, используемой для письма, печати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графических целей прочих)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17.12.43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картон фильтровальные; бумага войлочная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17.12.44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папиросная, не разрезанная по формату, или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 буклетов или труб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немелованный (кроме используемого для письма,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печати, графических или прочих целей)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17.12.51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немелованный, серый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17.12.59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немелованный прочий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Пергамент растительный, бумага жиронепроницаемая,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калька и пергамин и бумага лощеная прозрачная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полупрозрачная прочая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17.12.60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Пергамент растительный, бумага жиронепроницаемая,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калька и пергамин и бумага лощеная прозрачная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полупрозрачная прочая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картон обработанные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17.12.71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картон многослойные, немелованные 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пропитанные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17.12.72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картон крепированные, гофрированные, тисненые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перфорированные,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17.12.73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картон мелованные, используемые для письма,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печати, графических или прочих целей, с покрытием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каолином или веществами неорганическими прочими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17.12.74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Крафт-бумага мелованная (кроме используемой для письма,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 и прочих графических целей) с покрытием каолином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веществами неорганическими прочими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17.12.75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мелованный (кроме используемого для письма,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 и прочих графических целей) с покрытием каолином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веществами неорганическими прочими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17.12.76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копировальная, самокопировальная или переводная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 или листах шириной более 36 см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17.12.77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Бумага, картон, вата целлюлозная и полотно из волокна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целлюлозного с покрытием или пропиткой, окрашенные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печатным рисунком в рулонах или листах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17.12.78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мелованный, серый (кроме используемого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письма, печати и графических целей прочих) с покрытием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каолином или веществами неорганическими прочими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17.12.79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мелованный прочий (кроме используемого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письма, печати и графических целей прочих) с покрытием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каолином или веществами неорганическими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красителей и пигментов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пероксиды и гидроксиды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и пероксид цинка; оксид титана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и пероксиды хрома, марганца, свинца и меди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пероксиды и гидроксиды прочих металлов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Экстракты дубильные или красящие; танины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производные; вещества красящие, не включенные в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красящие органические синтетические и составы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их основе; продукты органические синтетические,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качестве веществ флуоресцентных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отбеливающих или люминофоров; лаки красочные и составы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их основе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Экстракты дубильные растительного происхождения; танины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соли, эфиры простые и сложные и производные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прочие; вещества красящие растительного или животного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дубильные органические и синтетические;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дубильные неорганические; составы дубильные;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мягчители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красящие, не включенные в другие группировки;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неорганические продукты, применяемые в качестве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люминофоров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органических химических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и их производные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ациклические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циклические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Галоидопроизводные углеводородов ациклических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углеводородов сульфированные, нитрованные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нитрозированные, галогенированные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негалогенированные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углеводородов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Спирты, фенолы, фенолоспирты и их галогенизированные,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сульфированные, нитрированные, нитрозированные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производные; спирты жирные технические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Спирты жирные технические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Спирты одноатомные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Гликоли (спирты двухатомные: диолы), спирты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многоатомные, спирты циклические и их производные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Фенолы, фенолоспирты и производные фенолов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монокарбоновые жирные технические;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карбоновые и их производные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20.14.31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монокарбоновые жирные технические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20.14.32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насыщенные ациклические монокарбоновые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20.14.33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насыщенные монокарбоновые, циклановые,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цикленовые или циклотерпеновые, кислоты ациклические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поликарбоновые и их производные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20.14.34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ароматические поликарбоновые и карбоновые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дополнительными кислородсодержащими функциональными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группами; их производные кроме салициловой кислоты и 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органические с азотосодержащими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функциональными группами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20.14.41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аминной функциональной группой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20.14.42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Аминосоединения, включающие кислородсодержащую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функциональную группу, кроме лизиновой и глютаминовой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20.14.43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Уреины: соединения, содержащие функциональные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карбоксимидные группы; соединения, содержащие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нитрильные группы; их производные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20.14.44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прочими азотсодержащими функциональными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группами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сераорганические и органо-неорганические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прочие; соединения гетероциклические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20.14.51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сераорганические и органо-неорганические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20.14.52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не включенные в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20.14.53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сложные фосфорсодержащих кислот и кислот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неорганических прочих (кроме, эфиров сложных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галоидоводородной) и их соли; их производные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галогенированные, сульфированные, нитрированные,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нитрозированные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простые, пероксиды органические, эпоксиды,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ацетали и полуацетали; соединения органические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20.14.61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альдегидной функцией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20.14.62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кетоновой функцией и хиноновой функцией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20.14.63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простые, пероксиды органические, эпоксиды,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ацетали и полуацетали и их производные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20.14.64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Ферменты и соединения органические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химические органические основные различные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20.14.71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продуктов растительных или смол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удобрений и азотосодержащих смесей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азотная; кислота сульфоазотная; аммиак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20.15.10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азотная; кислота сульфоазотная; аммиак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20.15.2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аммония; нитриты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20.15.20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аммония; нитриты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20.15.3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азотные, минеральные или химические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20.15.31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20.15.32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20.15.33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аммония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20.15.35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нитрата аммония с карбонатом кальция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неорганическими веществами прочими, не являющимися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удобрениями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20.15.39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и их смеси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20.15.4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фосфорные, минеральные или химические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20.15.41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20.15.49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фосфорные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20.15.5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калийные, минеральные или химические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20.15.51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20.15.52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20.15.59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калийные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20.15.6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натрия, кроме удобрений в таблетках, формах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упаковках аналогичных, весом не более 10 кг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20.15.60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натрия, кроме удобрений в таблетках, формах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упаковках аналогичных, весом не более 10 кг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20.15.7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20.15.71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Удобрения, содержащие три питательных элемента: азот,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и калий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20.15.72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Гидроортофосфат диаммония (диаммоний фосфат)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20.15.73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20.15.74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Удобрения, содержащие два питательных элемента: азот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20.15.75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Удобрения, содержащие два питательньк элемента: фосфор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калий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20.15.76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20.15.79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или химические, содержащие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двух элементов (нитраты, фосфаты), не включенные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 в первичной форме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20.16.1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этилена в первичных формах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20.16.10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этилена в первичных формах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20.16.2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стирола в первичных формах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20.16.20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стирола в первичных формах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20.16.3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винилхлорида или олефинов галогенированных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в первичных формах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20.16.30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винилхлорида или олефинов галогенированных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в первичных формах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20.16.4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Полиацетали, полиэфиры спиртов прочие и смолы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эпоксидные в первичных формах; поликарбонаты, смолы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алкидные, полиаллилэфиры и полиэфиры прочие в первичных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20.16.40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Полиацетали, полиэфиры спиртов прочие и смолы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эпоксидные в первичных формах; поликарбонаты, смолы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алкидные, полиаллилэфиры и полиэфиры прочие в первичных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20.16.5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 в первичных формах прочие; смолы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ионообменные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20.16.51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пропилена или олефинов прочих в первичных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20.16.53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Полиакрилаты в первичных формах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20.16.54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Полиамиды в первичных формах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20.16.55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Смолы карбидные, тиомочевинные и меламиновые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первичных формах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20.16.56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Аминосмолы прочие, смолы фенольные и полиуретаны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первичных формах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20.16.57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Силиконы в первичных формах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 прочие в первичных формах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синтетического каучука в первичной форме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синтетический в первичных формах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синтетический в первичных формах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аналогичных красящих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 типографской краски и мастики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на основе полимеров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на основе полимеров, диспергированные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растворенные в водной среде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на основе сложных полиэфиров, акрилов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виниловых полимеров, диспергированные или растворенные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неводной среде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и связанные с ними продукты прочие;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для художников и краска типографская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Пигменты, глушители и краски готовые, эмали и глазури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стекловидные, ангобы, глянцы жидкие; стеклоцемент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лаки; сиккативы готовые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художественные, используемые художниками,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учащимися или для оформления вывесок;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красители оттеночные, краски для досуга и 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в наборах, таблетках, тюбиках, банках,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флаконах, лотках или в аналогичных формах или упаковках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типографские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 и моющих, чистящих и полирующих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поверхностно-активные органические, кроме мыла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20.41.20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поверхностно-активные органические, кроме мыла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Мыло, средства моющие и чистящие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20.41.31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и вещества и препараты поверхностно-активные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для использования в качестве мыла; бумага,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ватная набивка, войлок, фетр и материалы нетканые,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пропитанные или покрытые мылом и моющими средствами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20.41.32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моющие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душистые и воски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20.41.41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ароматизирующие и дезодорирующие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включая составы душистые,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отправлении религиозных обрядов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20.41.42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Воски искусственные и готовые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20.41.43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 полирующие и кремы для обуви, мебели, полов,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кузовов автомобилей легковых, стекла или металла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20.41.44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чистящие, порошки и средства чистящие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клея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20.52.1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20.52.10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эфирных масел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20.53.1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эфирные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20.53.10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эфирные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химических продуктов, не включенных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другие категории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20.59.4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смазочные; присадки; антифризы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20.59.41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смазочные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20.59.42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 антидетонационные (антидетонаторы); присадки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масел минеральных и продуктов аналогичных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20.59.43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 тормозные гидравлические; антифризы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антиобледенители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20.59.5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химические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20.59.55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отделочные; составы красящие, ускоряющие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крашение или фиксирующие красители и 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20.59.56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 травления металлических поверхностей;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ускорители вулканизации каучука, пластификаторы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стабилизаторы для резины и пластмасс; катализаторы,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включенные в другие группировки; алкилбензолы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алкилнафталины смешанные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20.59.57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связующие для литейных форм или стержней;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химические и остаточные смежных производств,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20.59.59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химические прочие, не включенные в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салициловая, О-ацетилсалициловая; их соли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сложные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салициловая, О-ацетилсалициловая; их соли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сложные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Лизин, кислота глютаминовая и их соли; соли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четвертичные и гидроксиды аммония; фосфоаминолипиды;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амиды, их производные и соли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21.10.20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Лизин, кислота глютаминовая и их соли; соли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четвертичные и гидроксиды аммония; фосфоаминолипиды;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амиды, их производные и соли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Лактоны, не включенные в другие группировки; соединения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гетероциклические только с гетероатомами азота,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 неконденсированное пиразольное кольцо,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пиримидиновое кольцо, пиперазиновое кольцо,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неконденсированное триазиновое кольцо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фенотиазиновую систему неконденсированных колец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кислоты; нуклеиновые и их соли; гидантоин 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21.10.31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Лактоны, не включенные в другие группировки; соединения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гетероциклические только с гетероатомами азота,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 неконденсированное пиразольное кольцо,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пиримидиновое кольцо, пиперазиновое кольцо,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неконденсированное триазиновое кольцо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фенотиазиновую систему неконденсированных колец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кислоты; нуклеиновые и их соли; гидантоин 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21.10.32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Сульфонамиды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Сахара, химически чистые, не включенные в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группировки, эфиры сахаров простые и сложные и их соли,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21.10.40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Сахара, химически чистые, не включенные в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группировки, эфиры сахаров простые и сложные и их соли,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Провитамины, витамины и гормоны; гликозиды, алкалоиды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растительные, их соли; антибиотики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21.10.51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Провитамины, витамины и их производные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21.10.52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Гормоны, их производные; стероиды, используемые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преимущественно как гормоны,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21.10.53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Гликозиды, алкалоиды растительные, их соли, эфиры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и сложные и их производные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21.10.54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Железы и органы прочие; их экстракты и прочие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или животного, не включенные в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21.10.60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Железы и органы прочие; их экстракты и прочие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или животного, не включенные в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фармацевтических препаратов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фармацевтических препаратов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Лекарства, содержащие пенициллин или антибиотики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Лекарства, содержащие гормоны, но не антибиотики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Лекарства, содержащие алкалоиды или их производные, 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гормоны или антибиотики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фармацевтические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Сыворотки и вакцины иммунные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химические противозачаточные, основанные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гормонах или спермицидах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Реагенты диагностические и препараты фармацевтические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перевязочные клейкие, кетгут и материалы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аналогичные, аптечки первой помощи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покрышек и камер; восстановление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резиновых покрышек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 камеры резиновые новые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резиновые пневматические новые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резиновые пневматические новые для мотоциклов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резиновые пневматические новые для автобусов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 грузовых, для авиации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22.11.14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резиновые пневматические новые прочие (для 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и лесного хозяйства, машин производственных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22.11.15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резиновые, шины массивные или подушечные,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протекторы сменные и ленты ободные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22.11.16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 для восстановления шин резиновых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резиновые пневматические восстановленные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22.11.20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резиновые пневматические восстановленные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резиновой продукции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 регенерированная в первичных формах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пластинах, листах или полосах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 регенерированная в первичных формах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пластинах, листах или полосах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невулканизированный и изделия из него; резина,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эбонита), в виде нити, корда, пластин, листов,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полос, стержней и профилей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22.19.20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невулканизированный и изделия из него; резина,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эбонита), в виде нити, корда, пластин, листов,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полос, стержней и профилей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трубки, рукава и шланги из резины (кроме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эбонита)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22.19.30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трубки, рукава и шланги из резины (кроме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эбонита)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конвейерные (транспортерные) и ремни приводные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22.19.40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конвейерные (транспортерные) и ремни приводные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 прорезиненные, кроме корда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22.19.50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 прорезиненные, кроме корда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 ее аксессуары из резины, 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эбонита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22.19.60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 ее аксессуары из резины, 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эбонита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резины, не включенные в другие группировки;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эбонит; изделия из эбонита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22.19.71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резины, кроме эбонита, гигиенические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фармацевтические, включая соски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22.19.72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напольные и маты из резины вулканизированной,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пористой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22.19.73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резины прочие, не включенные в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группировки; эбонит во всех формах и изделия из него;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напольные и маты из пористой резины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пластмассовых листов, камер для шин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Мононити с размером поперечного сечения более 1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прутки, стержни и профили из пластмасс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Мононити с размером поперечного сечения более 1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прутки, стержни и профили из пластмасс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трубки, рукава и шланги и их фитинги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Оболочки искусственные из протеина отверженного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целлюлозных, трубы, трубки, рукава, шланги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жесткие из пластмасс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22.21.29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трубки, шланги и фитинги из пластмасс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пленка, фольга и полосы из пластмасс,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неармированные или некомбинированные с материалами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22.21.30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пленка, фольга и полосы из пластмасс,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неармированные или некомбинированные с материалами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Пластины, листы, пленка, фольга и полосы из пластмасс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22.21.41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Пластины, листы, пленка, фольга и полосы из пластмасс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пористые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22.21.42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Пластины, листы, пленка, фольга и полосы из пластмасс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непористые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пластиковых упаковок для товаров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упаковочные из пластмасс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и сумки (включая конические) из полиэтилена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и сумки (включая конические) из полимеров прочих,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полимеров этилена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Коробки, ящики, тара решетчатая и изделия из пластмасс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22.22.14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Бутыли, бутылки, флаконы и изделия из пластмасс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22.22.19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упаковочные прочие из пластмасс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пластиковых изделий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строительные из пластмасс; линолеум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эластичные напольные покрытия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для пола, стен и потолка из пластмасс,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рулонах или в форме плиток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Ванны, раковины для умывальников, унитазы и крышки,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бачки смывные и изделия санитарно-технические прочие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Резервуары, цистерны, баки и емкости аналогичные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вместимостью более 300 литров, из пластмасс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22.23.14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Двери, окна, коробки для дверей и рамы оконные, пороги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дверей, ставни, жалюзи и изделия аналогичные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из пластмасс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22.23.15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 и эластичные напольные покрытия типа винила,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линолеума и т.д.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22.23.19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строительные из пластмасс прочие, не включенные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сборные из пластмасс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22.23.20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сборные из пластмасс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пластиковых изделий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 ее аксессуары, включая перчатки,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 ее аксессуары, включая перчатки,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пластиковые прочие, не включенные в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Ленты, плиты, полосы, листы, пленка, фольга в рулонах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плоской формы из пластмасс, шириной не более 20 см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Ленты, плиты, полосы, листы, пленка, фольга и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плоские формы, самоклеящиеся из пластмасс,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домашнего обихода столовые, кухонные,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туалетные и прочие из пластмасс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ламп и арматуры осветительной, указатели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светящиеся и изделия аналогичные из пластмасс,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22.29.25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канцелярские и школьные из пластмасс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22.29.26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Фурнитура для мебели, транспортных средств, статуэтки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украшения прочие из пластмасс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22.29.29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пластика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листового стекла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листовое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литое и прокатное, тянутое или выдувное,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листовое или профилированное, но не обработанное другим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Стеклофлоат и стекло со шлифованной или полированной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поверхностью листовое, но не обработанное другим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Формование и обработка листового стекла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листовое формированное и обработанное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листовое гнутое, граненое, гравированное,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сверленое, эмалированное или обработанное иным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способом, но не вставленное в раму или оправу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безосколочное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изолирующие многослойные из стекла; зеркала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полых стеклянных изделий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полое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Бутылки, банки, флаконы и прочая тара из стекла, 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ампул; пробки, крышки и средства укупорочные прочие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для питья (бокалы), кроме стеклокерамики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стеклянные, используемые для сервировки стола,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кухни, принадлежности туалетные и канцелярские,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украшения интерьеров и изделия аналогичные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23.13.14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Колбы стеклянные для сосудов Дьюара и сосудов вакуумных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стекловолокна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Ленты, ровница, пряжа и пряди рубленые из стекловолокна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Вуали, рогожа, сетки, маты, матрасы, панели и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стекловолокна, кроме стеклотканей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обработка прочих стеклянных изделий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полуобработанное, прочее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массе в виде шаров (кроме микросфер), стержней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трубок, необработанное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для мощения, кирпичи, плитки и изделия прочие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прессованного или отформованного, витражи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аналогичные; стекло многоячеистое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пеностекло в блоках, плитах или формах аналогичных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техническое и прочее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Колбы стеклянные открытые для ламп электрических,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трубок электронно-лучевых или изделий аналогичных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для часов или для очков, не подвергнутые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оптической обработке; сферы полые и их сегменты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такого стекла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стеклянные лабораторные, гигиенические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фармацевтические; ампулы стеклянные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стеклянные ламп и арматуры осветительной,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иллюминированных знаков и изделий аналогичных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23.19.25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 стеклянные электрические для электрических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оборудования и принадлежностей к ним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23.19.26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стекла,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огнеупорных изделий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Кирпичи, блоки, плитки и изделия керамические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плиты, панели, полые брикеты, цилиндры, трубы)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муки каменной кремнеземистой или земель диатомитовых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керамические огнеупорные, блоки, плитки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 керамические огнеупорные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аналогичные, кроме материалов из муки каменной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кремнеземистой или земель диатомитовых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огнеупорные, растворы строительные, бетоны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 аналогичные,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23.20.14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огнеупорные необожженные;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керамические огнеупорные технические, не включенные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керамических покрытий и плит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и плиты керамические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и плиты керамические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кирпича, черепицы и прочих строительных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из обожженной глины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Кирпичи, плитки и изделия строительные из глины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обожженной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строительные керамические, блоки для полов,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несущие или блоки заполнения и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керамические неогнеупорные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Черепица керамическая неогнеупорная кровельная,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дефлекторы, облицовка дымоходов и труб вытяжных,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украшения архитектурные и изделия керамические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трубопроводы, водоотводы и фитинги для труб,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керамических бытовых и декоративных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23.41.1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бытовые и декоративные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23.41.11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столовые, кухонные, хозяйственные прочие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туалетные из фарфора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23.41.12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столовые, кухонные, хозяйственные прочие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туалетные, кроме из фарфора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23.41.13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Статуэтки и изделия декоративные керамические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керамического гигиенического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сантехнического оборудования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санитарно-технические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санитарно-технические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керамических электроизоляторов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изолирующей арматуры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23.43.1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 электрические и арматура изолирующая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керамические для машин, устройств 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23.43.10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 электрические и арматура изолирующая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керамические для машин, устройств 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технических керамических изделий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23.44.1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технические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23.44.11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лабораторного, химического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прочего технического назначения из фарфора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23.44.12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лабораторного, химического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прочего технического назначения, кроме изделий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23.49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керамических изделий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23.49.1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23.49.11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керамические, используемые в сельском хозяйстве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для транспортировки и упаковки товаров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23.49.12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нестроительные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цемента, включая клинкеры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Клинкеры цементные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глиноземистый, цемент шлаковый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гидравлические аналогичные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извести и строительного гипса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гашеная, негашеная и гидравлическая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гашеная, негашеная и гидравлическая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23.52.20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 кальцинированный или агломерированный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23.52.30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 кальцинированный или агломерированный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из бетона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бетона для строительных целей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Плитки, плиты, кирпичи и изделия аналогичные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цемента, бетона или камня искусственного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конструкций сборные для строительства,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гражданского, из цемента, бетона или камня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искусственного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сборные из бетона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23.61.20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сборные из бетона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23.62.1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23.62.10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бетона, готового для использования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23.63.1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товарный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23.63.10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товарный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сухих бетонных смесей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23.64.1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23.64.10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асбетостоцемента и волокнистого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фиброцемента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Панели, плиты, доски, бруски, блоки и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из волокон растительных, соломы или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древесных, агломерированных с связующими минеральными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веществами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асбестоцемента, фиброцемента с волокнами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целлюлозы или из цементов аналогичного типа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23.69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 из бетона, строительного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гипса и цемента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23.69.1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гипса, бетона или цемента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23.69.11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 или смеси на основе гипса,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23.69.19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цемента, бетона или камня искусственного,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для нестроительных целей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23.70.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Резка, обработка и отделка камня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23.70.1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 обработанный для памятников, отделки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23.70.11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Мрамор, травертин, алебастр, обработанные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памятников, отделки и строительства и изделия из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брусчатки, бордюрных камней, плит каменных,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черепицы и изделий аналогичных); гранулы искусственно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окрашенные, щебенка и порошок из мрамора, травертина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23.70.12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 обработанный прочий для памятников, отделки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изделия из него; гранулы и порошки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камня природного прочего, искусственно окрашенного;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сланца агломерированного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абразивных изделий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23.91.1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абразивные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23.91.11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Жернова, камни точильные, круги шлифовальные и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без обрамления для шлифовки и их части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камня природного, материалов абразивных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агломерированных природных или искусственных, или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23.91.12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природный или искусственный абразивный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 на основе тканевой, бумажной, картонной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не включенной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минеральные неметаллические прочие,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асбестовые обработанные; смеси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асбеста и карбоната магния; изделия из таких смесей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асбеста; материал фрикционный для тормозов, муфт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аналогичного типа в несмонтированном состоянии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асфальта или материалов аналогичных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битумные, основанные на материалах каменных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или искусственных, битуме нефтяном, асфальте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природном или связанных с ними субстанциях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Графит искусственный; графит коллоидный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полуколлоидный; продукты на основе графита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Корунд искусственный, кроме смесей механических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минеральные неметаллические, не включенные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трубопроводов, профилей, фитингов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трубопроводов.ю профилей, фитингов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стали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разных диаметров, профили полые бесшовные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для нефте- и газопроводов бесшовные стальные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обсадные и буровые для бурения скважин нефтяных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газовых, бесшовные, стальные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прочие круглого сечения стальные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24.20.14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некруглого сечения и профили пустотелые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сварные круглого сечения с наружным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свыше 406,4 мм стальные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для нефте- и газопроводов, сварные, с наружным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свыше 406,4 мм стальные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обсадные и буровые для бурения скважин нефтяные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газовые, сварные, с наружным диаметром свыше 406,4 мм,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прочие круглого сечения, сварные,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наружным диаметром свыше 406,4 мм стальные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прочие со швом открытым или клепанные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соединенные аналогичным способом, круглого сечения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наружным диаметром свыше 406,4 мм стальные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сварные с наружным диаметром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406,4 мм, стальные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24.20.31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для нефте- и газопроводов, сварные, с наружным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не более 406,4 мм, стальные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24.20.32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обсадные и буровые для бурения скважин нефтяных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газовых, сварные, с наружным диаметром не более 406,4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мм, стальные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24.20.33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прочие, сварные, круглого сечения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наружным диаметром не более 406,4 мм, стальные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24.20.34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некруглого сечения, сварные, с наружным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не более 406,4 мм, стальные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24.20.35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прочие со швом открытым или клепаные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аналогичным способом, с наружным диаметром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406,4 мм, стальные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Фитинги для труб стальные, не литые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24.20.40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Фитинги для труб стальные, не литые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стальных изделий путем первичной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стальных изделий путем первичной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(стержни) и профили холоднотянутые из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нелегированной (углеродистой)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(стержни) и профили холоднотянутые из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нелегированной (углеродистой)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(стержни) и профили холоднотянутые из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легированной, кроме стали нержавеющей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24.31.20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(стержни) и профили холоднотянутые из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легированной, кроме стали нержавеющей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(стержни) и профили холоднотянутые из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нержавеющей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24.31.30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(стержни) и профили холоднотянутые из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нержавеющей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прокатка лент и узких полос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шириной менее 600 мм холоднокатаный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покрытия, стальной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шириной менее 600 мм холоднокатаный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покрытия, стальной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шириной менее 600 мм холоднокатаный,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плакированный, с гальваническим или прочим покрытием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24.32.20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шириной менее 600 мм холоднокатаный,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плакированный, с гальваническим или прочим покрытием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формовка или фальцовка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и уголки, полученные холодной штамповкой или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стали гибкой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и уголки, полученные холодной штамповкой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гибкой из стали нелегированной (углеродистой)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и уголки, полученные холодной штамповкой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гибкой из стали нержавеющей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ребристые из стали нелегированной (углеродистой)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24.33.20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ребристые из стали нелегированной (углеродистой)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Сэндвич панели из покрытого стального листа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24.33.30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Сэндвич панели из покрытого стального листа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проволоки путем холодного вытягивания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24.34.1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Проволока, полученная путем холодного вытягивания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24.34.11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Проволока, полученная путем холодного вытягивания,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стали нелегированной (углеродистой)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24.34.12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Проволока, полученная путем холодного вытягивания,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стали нержавеющей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24.34.13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Проволока, полученная путем холодного вытягивания,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стали легированной прочей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благородных и цветных металлов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благородных (драгоценных) металлов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Серебро, необработанное и полуобработанное, или в виде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Серебро, необработанное и полуобработанное, или в виде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24.41.2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 необработанное или полуобработанное, или в виде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24.41.20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 необработанное или полуобработанное, или в виде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 и металлы драгоценные прочие, необработанные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полуобработанные, или в виде порошка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24.41.30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 и металлы драгоценные прочие, необработанные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полуобработанные, или в виде порошка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24.41.4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неблагородные (недрагоценные) или серебро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полуобработанные, плакированные золотом, без дальнейшей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24.41.40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неблагородные (недрагоценные) или серебро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полуобработанные, плакированные золотом, без дальнейшей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24.41.5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неблагородные (недрагоценные),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полуобработанные, плакированные серебром,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 обработки; металлы неблагородные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(недрагоценные), серебро или золото, полуобработанные,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плакированные платиной, без дальнейшей обработки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24.41.50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неблагородные (недрагоценные),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полуобработанные, плакированные серебром,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 обработки; металлы неблагородные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(недрагоценные), серебро или золото, полуобработанные,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плакированные платиной, без дальнейшей обработки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из алюминия или сплавов алюминиевых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и чешуйки алюминиевые, кроме порошков и чешуек,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использования в качестве красителей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красок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Прутки, стержни и профили из алюминия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Проволока алюминиевая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полосы и лента из алюминия, толщиной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0,2 мм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24.42.25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Фольга алюминиевая толщиной (не считая основы)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24.42.26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диаметров большого и малого или фитинги для труб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алюминия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свинца, цинка и олова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из свинца, цинка и олова и их сплавы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полосы, лента и фольга из свинца; порошки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чешуйки свинцовые, кроме порошков и чешуек,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использования в качестве красителей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красок, электропровода изолированного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Пыль, порошки и чешуйки цинковые, кроме гранул,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порошков и чешуек, предназначенных для использования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 красителей и красок, электропровода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изолированного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Прутки, стержни, профили и проволока цинковые; плиты,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листы, полосы, лента и фольга цинковые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24.43.24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Прутки, стержни, профили и проволока оловянные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из меди и сплавов медных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и чешуйки медные, кроме меди цементационной,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порошков и красок, используемых при приготовлении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красок ("бронзы" или "золота"), дроби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Прутки, стержни и профили из меди, кроме стержней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прутков, полученных литьем или спеканием заготовок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проволоки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Проволока медная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полосы и лента из меди и сплавов медных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толщиной более 0,15 мм, кроме листа просечно-вытяжного,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электроизолированной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24.44.25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Фольга медная толщиной не более 0,15 мм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24.44.26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диаметров большого и малого из меди или фитинги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них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цветных металлов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из никеля или сплавов никелевых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и чешуйки никелевые, кроме агломератов оксидов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Прутки, стержни, профили и проволока из никеля, 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стержней, прутков и профилей, предназначенных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в конструкциях, стержней и проволоки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изоляционной, проволоки эмалированной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полосы, лента и фольга из никеля, 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 просечно-вытяжного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24.45.24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диаметров большого и малого из никеля или фитинги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них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цветные прочие и изделия из них; керметы, зола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остатки, содержащие металлы или соединения металлов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24.45.30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цветные прочие и изделия из них; керметы, зола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остатки, содержащие металлы или соединения металлов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металлов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чугуна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стали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прочих цветных металлов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электронные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электронные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26.11.1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и трубки термокатодные, холоднокатодные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фотокатодные, в том числе трубки электронно-лучевые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26.11.11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электронно-лучевые для приемников телевизионных;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для камер телевизионных; трубки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электронно-лучевые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26.11.12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Магнетроны, клистроны, лампы сверхвысокочастотные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ламповые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26.11.2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Диоды и транзисторы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26.11.21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Диоды; транзисторы; тиристоры; димисторы (тиристоры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диодные) и симисторы (тиристоры триодные)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26.11.22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полупроводниковые; диоды светоизлучающие;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кристаллы пьезоэлектрические собранные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26.11.3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интегральные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26.11.30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интегральные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26.11.4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прочие ламп электронных, трубок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электронно-лучевых и блоков электронных прочих,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26.11.40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прочие ламп электронных, трубок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электронно-лучевых и блоков электронных прочих,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загрузки электронные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26.12.1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загрузки электронные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загрузки электронные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26.12.2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 звуковые, видео, сетевые и аналогичные для 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автоматической обработке данных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26.12.20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 звуковые, видео, сетевые и аналогичные для 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автоматической обработке данных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26.12.3 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Смарт-карты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26.12.30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Смарт-карты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электромоторов, генераторов,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трансформаторов и электрораспределительной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контрольной аппаратуры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Электродвигатели, генераторы, трансформаторы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электрораспределительная и регулирующая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Электродвигатели, генераторы и трансформаторы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27.11.1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мощностью не более 37,5 Вт;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постоянного тока прочие; генераторы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тока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мощностью не более 37,5 Вт;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постоянного тока прочие; генераторы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тока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универсальные переменного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тока мощностью свыше 37,5 Вт;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переменного тока прочие; генераторы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переменного тока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универсальные переменного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тока мощностью свыше 37,5 Вт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переменного тока однофазные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переменного тока многофазные мощностью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750 Вт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переменного тока многофазные мощностью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0,75 кВт, но не более 75 кВт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27.11.25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переменного тока многофазные мощностью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75 кВт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27.11.26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Генераторы переменного тока синхронные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27.11.3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электрогенераторные и преобразователи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вращающиеся электрические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27.11.31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электрогенераторные с двигателем внутреннего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сгорания поршневым с воспламенением от сжатия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27.11.32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электрогенераторные с двигателем поршневым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искровым зажиганием, установки электрогенераторные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прочие; преобразователи электрические вращающиеся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электрические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27.11.41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с жидким диэлектриком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27.11.42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прочие малой мощности (не более 16 кВА)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27.11.43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прочие большой мощностью (более 16 кВА)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Сопротивления балластные для ламп или трубок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газоразрядных; преобразователи статические; катушки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индуктивности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27.11.50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Сопротивления балластные для ламп или трубок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газоразрядных; преобразователи статические; катушки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индуктивности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27.11.6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электродвигателей, генераторов и трансформаторов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27.11.61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электродвигателей и генераторов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27.11.62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трансформаторов электрических, катушек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индуктивности и преобразователей статических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электрораспределительной и регулирующей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отключения, переключения или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цепей на напряжение свыше 1000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(аппаратура высоковольтная)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отключения, переключения или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цепей на напряжение свыше 1000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(аппаратура высоковольтная)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27.12.2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отключения, переключения или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цепей на напряжение не более 1000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(аппаратура низковольтная)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Плавкие предохранители на напряжение не более 1000 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Выключатели автоматические на напряжение не более 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(низковольтные)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защиты электрических цепей, не включенная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группировки, на напряжение не более 1000 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27.12.24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Реле на напряжение не более 1000 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 распределительные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27.12.31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 распределительные и панели прочие, оборудованные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аппаратурой для отключения, переключения или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цепей на напряжение не более 1000 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27.12.32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 распределительные и панели прочие, оборудованные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аппаратурой для отключения, переключения или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цепей на напряжение свыше 1000 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27.12.4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для электрораспределительной и регулирующей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27.12.40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для электрораспределительной и регулирующей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батарей и аккумуляторов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батарей и аккумуляторов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первичные и батареи элементов первичных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Элементы первичные и батареи элементов первичных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элементов первичных и батарей 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 и их части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 свинцово-кислотные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запуска поршневых двигателей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 свинцово-кислотные, 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аккумуляторов свинцово-кислотных для запуска поршневых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 никель-кадмиевые,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никель-гидридные, литиево-ионные, литиево-полимерные,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никель-железные и прочие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27.20.24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аккумуляторов электрических, включая сепараторы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электропроводки и электропроводных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волоконно-оптического кабеля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волоконно-оптические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волоконно-оптические, составленные из волокон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оболочками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оптические, жгуты и кабели волоконно-оптические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изготовленных из волокон с индивидуальными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оболочками)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электропровода и кабеля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электронные и электрические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изолированные обмоточные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коаксиальные и проводники электрического 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коаксиальные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электрические, рассчитанные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не более 1000 В (низковольтные)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27.32.14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электрические на напряжение свыше 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(высоковольтное)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электроприборов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электропроводки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Выключатели, не включенные в другие группировки,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не более 1000 В (низковольтные)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для ламп на напряжение не более 1000 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Вилки и розетки штепсельные и аппаратура прочая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отключения, переключения или защиты электрических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цепей,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27.33.14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электроизоляционная из пластмасс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электроосветительного оборудования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электроосветительного оборудования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накаливания, газоразрядные, дуговые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направляемого света герметичные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накаливания галогенно-вольфрамовые, кроме ламп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ультрафиолетовых или инфракрасных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накаливания мощностью не более 200 Вт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свыше 100 В, не включенные в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27.40.14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накаливания прочие, не включенные в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27.40.15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газоразрядные; ультрафиолетовые, инфракрасные,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дуговые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и устройства осветительные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электрические переносные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электрические настольные, напольные,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ночные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Светильники и устройства осветительные неэлектрические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Знаки отличительные и информационные световые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27.40.25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электрические подвесные, потолочные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настенные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и устройства осветительные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27.40.31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импульсные (фотовспышки, лампы-вспышки в 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 и изделия аналогичные)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27.40.32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осветительные, используемые для украшения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новогодних елок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27.40.33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Прожекторы и лампы осветительные узконаправленного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27.40.39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электрические и устройства осветительные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ламп и оборудования осветительного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27.40.41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ламп накаливания или ламп газоразрядных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27.40.42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светильников и устройств осветительных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бытовые электрические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 и морозильники; машины стиральные; одеяла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электрические; вентиляторы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 и морозильники бытовые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посудомоечные бытовые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стиральные и машины для сушки одежды бытовые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27.51.14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Одеяла электрические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27.51.15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Вентиляторы и шкафы вытяжные или рециркуляционные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бытовые электрические прочие, не включенные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электромеханические бытовые со встроенным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электродвигателем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Бритвы и машинки для стрижки волос со встроенным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электродвигателем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электротермические для укладки и завивки волос,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сушки волос или рук; утюги электрические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электронагревательные бытовые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27.51.25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Водонагреватели электрические и приборы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водонагревательные быстрого или продолжительного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нагрева и нагреватели воды погружные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27.51.26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Электрообогреватели помещений или почвы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27.51.27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микроволновые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27.51.28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прочие; котлы варочные, плиты кухонные, жаровни;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грили, ростеры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27.51.29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Сопротивления электрические нагревательные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приборов электрических бытовых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27.51.30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приборов электрических бытовых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Электросигнализация, оборудование для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или управления транспортными потоками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дорог, трамвайных путей, дорог,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путей, стоянок для автомобилей, портовых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или летных полей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27.90.70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Электросигнализация, оборудование для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или управления транспортными потоками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дорог, трамвайных путей, дорог,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путей, стоянок для автомобилей, портовых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или летных полей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конденсаторов электрических, резисторов,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реостатов и потенциометров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27.90.81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конденсаторов электрических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27.90.82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резисторов, реостатов и потенциометров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двигателей и турбин, кроме авиационных,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и мотоциклетных двигателей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Двигатели, кроме двигателей авиационных,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мотоциклетных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судовые подвесные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судовые (кроме подвесных) с искровым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зажиганием; двигатели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поршневые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воспламенением от сжатия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Турбины, работающие на водяном паре, и турбины паровые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Турбины гидравлические и колеса водяные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Турбины газовые (кроме двигателей турбореактивных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турбовинтовых)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Турбины ветряные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турбин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28.11.31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турбин, работающих на водяном паре, и турбин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паровых прочих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28.11.32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турбин гидравлических и колес водяных, 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28.11.33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турбин газовых, кроме частей для двигателей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турбореактивных и турбовинтовых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двигателей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28.11.41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двигателей внутреннего сгорания с искровым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зажиганием (кроме авиационных двигателей)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28.11.42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для дизельных двигателей внутреннего сгорания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гидравлического оборудования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гидравлическое силовое, кроме частей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и установки силовые гидравлические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пневматические линейного действия (цилиндры)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гидравлические и пневматические вращающиеся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гидравлические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28.12.14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гидравлические и пневматические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28.12.15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Гидроагрегаты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28.12.16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гидравлические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гидравлического силового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28.12.20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гидравлического силового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насосов, компрессоров, пробок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для перекачки жидкостей; подъемники жидкостей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для перекачки жидкостей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поршневые объемные возвратно-поступательные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перекачки жидкостей, кроме бетона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ротационные объемные для перекачки жидкостей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28.13.14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центробежные для перекачки жидкостей; насосы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воздушные или вакуумные; компрессоры воздушные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газовые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вакуумные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воздушные ручные или ножные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 для холодильного оборудования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 воздушные, установленные на колесных шасси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буксировки, производительностью более 2 куб.м/мин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28.13.25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Турбокомпрессоры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28.13.26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 поршневые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28.13.27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 центробежные объемные одновальные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многовальные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28.13.28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насосов и компрессоров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28.13.31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насосов для жидкостей и подъемников жидкостей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28.13.32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насосов воздушных или вакуумных, компрессоров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или газовых, вентиляторов, шкафов вытяжных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кранов и вентилей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Краны, вентили, клапаны и арматура аналогичная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трубопроводов, корпусов котлов, цистерн, баков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емкостей аналогичных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редукционные, регулирующие, контрольные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Краны, вентили, клапаны для раковин, моек, биде,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унитазов, ванн и арматура аналогичная; вентили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распределительные, затворы шиберные, клапаны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шаровые и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кранов и клапанов и арматуры аналогичной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28.14.20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кранов и клапанов и арматуры аналогичной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подшипников, шестеренок, 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зубчатых передач и приводов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шариковые или роликовые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шариковые или роликовые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Подшипники, колеса и передачи зубчатые и элементы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приводов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Цепи роликовые и шарнирные из металлов черных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 трансмиссионные (включая кулачковые и коленчатые)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кривошипы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подшипников и подшипники скольжения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Колеса и передачи зубчатые; винты ходовые шариковые;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коробки передач и переключатели скоростей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28.15.25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Маховики и шкивы, включая полиспасты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28.15.26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 и соединения шарнирные, включая универсальные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подшипников, передач зубчатых и 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28.15.31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Шарики, иглы и ролики; части подшипников шариковых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роликовых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28.15.32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цепей шарнирных из металлов черных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28.15.39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подшипников и элементов приводов, не включенные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плит, печей и печных горелок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Печи, горелки печные и их части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печные; топки механические и решетки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колосниковые; устройства механические для удаления золы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устройства аналогичные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и камеры промышленные или лабораторные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электрические; оборудование нагревательное индукционное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диэлектрическое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и камеры промышленные или лабораторные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электрические; оборудование нагревательное индукционное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диэлектрическое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28.21.14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топок печных и печей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подъемного и транспортировочного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подъемно-транспортное и его части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 и подъемники,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Лебедки установок шахтных подъемных надшахтного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размещения; лебедки специальные для работы под землей;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лебедки прочие и кабестаны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Домкраты; механизмы для поднятия транспортных средств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Деррик-краны; краны подъемные; фермы подъемные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подвижные, транспортеры стоечные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автомобили-мастерские с краном подъемным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Автопогрузчики с вилочными захватами, погрузчики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прочие; тракторы для использования на перронах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железнодорожных станций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Лифты, подъемники скиповые, эскалаторы и дорожки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пешеходные движущиеся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28.22.17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Подъемники пневматические и прочие и конвейеры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непрерывного действия для товаров или материалов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28.22.18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подъемно-транспортное, погрузочное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разгрузочное прочее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подъемно-транспортного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погрузочно-разгрузочного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Ковши, черпаки, грейферы и захваты для кранов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подъемных, экскаваторов, машин и механизмов аналогичных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28.22.20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Ковши, черпаки, грейферы и захваты для кранов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подъемных, экскаваторов, машин и механизмов аналогичных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офисной техники и оборудования (за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компьютеров и периферийного оборудования)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28.23.1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пишущие, машины для обработки текста, машины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28.23.11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пишущие и машины для обработки текста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28.23.12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Калькуляторы и карманные машины записи, воспроизведения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визуального представления данных с функциями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28.23.13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бухгалтерские, аппараты кассовые, аппараты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франкирования отправлений почтовых, машины билетные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аналогичные с устройствами счетными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28.23.2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офисное и его части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28.23.21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фотокопировальные с системой оптической или типа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контактного и аппараты термокопировальные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28.23.22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печати офсетной листовые офисные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28.23.23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офисное прочее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28.23.24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машин пишущих и вычислительных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28.23.25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оборудования офисного прочего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28.23.26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машин фотокопировальных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системой оптической или контактного типа, машины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термокопировальные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ручных электрических инструментов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электромеханические; инструменты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пневматические с двигателем встроенным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неэлектрическим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электромеханические ручные со встроенным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электродвигателем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пневматические с двигателем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встроенным неэлектрическим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инструментов ручных электромеханических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инструментов электромеханических ручных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встроенным электродвигателем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инструментов ручных электромеханических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пневматических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промышленного холодильного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вентиляционного оборудования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теплообменные; оборудование холодильное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кондиционирования воздуха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теплообменные и машины для сжижения воздуха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газов прочих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кондиционирования воздуха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холодильное и морозильное и насосы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(кроме оборудования бытового)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28.25.14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аппараты для фильтрования или очистки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Вентиляторы, кроме настольных, напольных, настенных,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оконных, потолочных или кровельных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28.25.20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Вентиляторы, кроме настольных, напольных, настенных,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оконных, потолочных или кровельных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холодильного и морозильного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насосов тепловых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28.25.30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холодильного и морозильного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насосов тепловых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машин и оборудования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Газогенераторы, аппараты для дистилляции, фильтрования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очистки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для получения газа генераторного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водяного; газогенераторы ацетиленовые и аналогичные 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дистилляции или очистки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фильтрования или очистки жидкостей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масляные, бензиновые и всасывающие воздушные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двигателей внутреннего сгорания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мойки, заполнения, упаковывания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обертывания бутылок или емкостей прочих; огнетушители,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распылительные, машины пароструйные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пескоструйные; прокладки из металла листового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мойки, заполнения, упаковывания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обертывания бутылок или емкостей прочих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Огнетушители, устройства распылительные, машины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пароструйные или пескоструйные и 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аналогичные (кроме устройств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в сельском хозяйстве)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и уплотнения аналогичные из металла листового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сочетании с материалами прочими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взвешивания и измерения прочее бытовое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для промышленных целей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28.29.31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взвешивающее для промышленных целей; весы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непрерывного взвешивания товаров на конвейерах;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весы, отрегулированные на постоянную массу и весы,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сбрасывающие вес определенной массы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28.29.32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взвешивания людей и весы бытовые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28.29.39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взвешивания и измерения прочее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Центрифуги, каландры и автоматы торговые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28.29.41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Центрифуги,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28.29.42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Каландры или машины валковые (роликовые) прочие, 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валковых (роликовых) для металлов или стекла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28.29.43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 торговые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посудомоечные промышленные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28.29.50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посудомоечные промышленные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не включенное в другие группировки,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материалов с использованием процессов,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включающих изменение температуры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28.29.60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не включенное в другие группировки,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материалов с использованием процессов,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включающих изменение температуры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неэлектрическое для пайки и сварки и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нему; машины и аппараты для поверхностного отпуска,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работающие на газе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28.29.70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неэлектрическое для пайки и сварки и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нему; машины и аппараты для поверхностного отпуска,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работающие на газе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общего назначения прочего,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включенного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28.29.81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газогенераторов или генераторов газа водяного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28.29.82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центрифуг; части машин и аппаратов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фильтрования или очистки жидкостей или газов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28.29.83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каландров или машин валковых (роликовых) прочих;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распылительного, разновесы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взвешивания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28.29.84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машин, не содержащие электрических соединителей,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28.29.85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посудомоечных и машин для чистки,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наполнения емкостей, упаковывания или укупоривания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28.29.86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неэлектрического для пайки и сварки;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аппаратов для поверхностного отпуска,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работающие на газе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сельскохозяйственной и лесохозяйственной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сельского и лесного хозяйства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дистанционным управлением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сельского и лесного хозяйства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дистанционным управлением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сельского и лесного хозяйства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сельского и лесного хозяйства прочие новые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двигателя не более 37 кВт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сельского и лесного хозяйства прочие новые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мощностью двигателя более 37 кВт, но не более 59 кВт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сельского и лесного хозяйства прочие новые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мощностью двигателя более 59 кВт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сельского и лесного хозяйства, используемые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подготовки или культивации почвы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28.30.31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28.30.32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Бороны, рыхлители, культиваторы, пропалыватели и мотыги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28.30.33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Сеялки, сажалки и машины рассадопосадочные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28.30.34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Навозоразбрасыватели и устройства для разбрасывания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 минеральных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28.30.39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Почвообрабатывающие машины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Сенокосилки, косилки для газонов, парков или спортивных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28.30.40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Сенокосилки, косилки для газонов, парков или спортивных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уборочные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28.30.51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Косилки, включая косилки, смонтированные на тракторе,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28.30.52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сеноуборочные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28.30.53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 для соломы или сена, включая пресс-подборщики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28.30.54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 уборке корнеплодов и клубнеплодов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28.30.59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уборочные и молотилки, не включенные в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28.30.6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механические для разбрасывания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распыления жидкостей или порошков, используемые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 хозяйстве или садоводстве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28.30.60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механические для разбрасывания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распыления жидкостей или порошков, используемые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 хозяйстве или садоводстве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 самозагружающиеся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саморазгружающиеся, используемые в сельском хозяйстве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28.30.70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 самозагружающиеся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саморазгружающиеся, используемые в сельском хозяйстве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сельского и лесного хозяйства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28.30.81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очистки, сортировки или выбраковки яиц,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фруктов или продуктов прочих, за исключением семян,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 или культур бобовых сухих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28.30.82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доильные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28.30.83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приготовления кормов для животных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28.30.84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Инкубаторы и брудеры для птицеводства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28.30.85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птицеводства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28.30.86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лесного и сельского хозяйства (садоводства,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птицеводства, пчеловодства, шелководства),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28.30.9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сельского и лесного хозяйства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28.30.91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уборочных и молотилок, не включенные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28.30.92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почвообрабатывающих машин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28.30.93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сельскохозяйственных прочих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28.30.94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аппаратов доильных и оборудования для молочной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обработки металлов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металлов лазером и станки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аналогичные; центры обрабатывающие и аналогичные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металлов путем удаления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помощи лазера, ультразвука и аналогичными способами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обрабатывающие; станки агрегатные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однопозиционные и многопозиционные для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токарные, расточные, сверлильные и фрезерные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металлорежущие токарные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металлорежущие сверлильные, расточные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фрезерные; станки металлорежущие резьбонарезные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гайконарезные,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снятия заусенцев, станки заточные,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шлифовальные, и оборудование для прочих видов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отрезные или строгально-пильные, пилы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и оборудование для прочих видов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металлов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28.41.31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прессы гибочные, кромкогибочные, правильные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металла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28.41.32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механические, машины и прессы дыропробивные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вырубные для обработки металлов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28.41.33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молоты ковочные или штамповочные; прессы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гидравлические и прессы для обработки металлов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28.41.34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металлов или металлокерамики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удаления материала,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приспособления к станкам металлообрабатывающим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28.41.40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приспособления к станкам металлообрабатывающим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металлообрабатывающих станков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камня, дерева и материалов твердых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камня, керамики, бетона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аналогичных или для холодной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дерева, пробки, кости, эбонита,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 твердых или материалов твердых аналогичных;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гальванопокрытия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приспособления станков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закрепления инструмента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самооткрывающиеся резьбонарезные головки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Держатели для обрабатываемых деталей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Головки делительные и приспособления к станкам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приспособления к станкам для обработки дерева,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пробки, камня, эбонита и материалов твердых аналогичных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 для металлургии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металлургии и их части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Конвертеры, ковши, изложницы и машины разливочные;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станы прокатные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металлургии; валки для станов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прокатных; части станов прокатных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техники для горнодобывающей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подземной разработки и строительства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горнодобывающей промышленности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Подъемники и конвейеры непрерывного действия,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работ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Комбайны выемочные для добычи угля и горных пород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туннеле-проходческие; машины бурильные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проходческие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прочие для передвижения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калибровки, выравнивания, скреперных 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экскавации, трамбовки, уплотнения или выемки породы,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минералов или руд (включая бульдозеры, экскаваторы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одноковшовые механические и катки дорожные)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Бульдозеры, включая универсальные, самоходные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Грейдеры (автогрейдеры) и планировщики самоходные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Скреперы самоходные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трамбовочные и катки дорожные самоходные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Погрузчики одноковшовые фронтальные самоходные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Экскаваторы одноковшовые механические самоходные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погрузчики ковшовые с поворотом кабины на 360 градусов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(машины полноповоротные) (кроме погрузчиков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одноковшовых фронтальных)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28.92.27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Экскаваторы одноковшовые механические самоходные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погрузчики ковшовые неполноворотные; машины самоходные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горнодобывающей промышленности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28.92.28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Отвалы бульдозеров, включая универсальные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Автомобили-самосвалы для использования в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бездорожья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прочие для выемки, трамбования или уплотнения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грунта, машины для общественных работ,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аналогичных работ; снегоочистители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28.92.30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прочие для выемки, трамбования или уплотнения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грунта, машины для общественных работ,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аналогичных работ; снегоочистители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сортировки, дробления, смешивания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аналогичной обработки грунта, камня, руды и веществ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прочих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28.92.40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сортировки, дробления, смешивания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аналогичной обработки грунта, камня, руды и веществ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прочих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гусеничные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28.92.50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гусеничные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горнодобывающей промышленности,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карьеров и строительства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28.92.61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буровых или проходческих или машин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выемки грунта; части кранов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28.92.62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сортировки, дробления или прочей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грунта, камня и материалов аналогичных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производства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 продуктов питания, напитков и табачных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обработки продуктов пищевых, напитков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изделий табачных, кроме ее частей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Сепараторы молочные центробежные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обработки и переработки молока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измельчения или обработки зерна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овощей сушеных, не включенное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28.93.14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 и оборудование аналогичное для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сидра, соков фруктовых и напитков аналогичных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28.93.15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хлебопекарные неэлектрические; 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небытовое для приготовления или подогрева пищи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28.93.16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Сушилки для продуктов сельскохозяйственных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28.93.17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промышленного приготовления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продуктов пищевых или напитков,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жиров или масел, не включенное в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28.93.19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 изделий табачных,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включенное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очистки, сортировки или калибровки семян,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 или культур бобовых сухих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28.93.20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очистки, сортировки или калибровки семян,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 или культур бобовых сухих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обработки продуктов пищевых, напитков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28.93.31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обработки напитков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28.93.32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для обработки продуктов пищевых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28.93.33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для обработки табака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28.93.34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очистки, сортировки или калибровки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семян, зерна или культур бобовых сухих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изготовления текстильных,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швейных, меховых и кожаных изделий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подготовки волокон текстильных,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прядения, ткачества и вязания изделий текстильных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экструдирования, вытягивания,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текстурирования или резки материалов текстильных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искусственных; машины для подготовки волокон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Прядильные машины; машины крутильные, мотальные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намоточные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ткацкие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28.94.14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вязальные; машины прошивные и аналогичные;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чесально-вязальные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28.94.15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вспомогательное для совместного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машинами по обработке для материалов текстильных;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нанесения рисунка на ткань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текстильной и швейной промышленности,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машины швейные, прочее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промывки, чистки, отжима, сушки,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утюжки, влажно-тепловой обработки, крашения,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наматывания и подобной обработки пряжи текстильной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тканей; оборудование для обработки фетра; 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производства покрытий напольных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стиральные для прачечных; машины для сухой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чистки; машины сушильные емкостью свыше 10 кг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Сушилки центробежные для одежды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швейные (кроме переплетных и швейных бытовых)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обработки шкур животных, кожи или выделанной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 для изготовления или ремонта обуви и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28.94.30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обработки шкур животных, кожи или выделанной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 для изготовления или ремонта обуви и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швейные бытовые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28.94.40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швейные бытовые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приспособления станков ткацких и 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прядильных и части машин для производства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текстильных и швейных прочих и для обработки кожи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28.94.51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приспособления станков ткацких и 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прядильных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28.94.52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производства изделий текстильных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швейных прочих и для обработки кожи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техники для изготовления бумаги и картона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28.95.1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 бумаги и картона 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28.95.11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 бумаги и картона, 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 к нему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28.95.12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для производства бумаги и картона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переработки резины,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 и других полимерных материалов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обработки пластмасс и резины или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продукции из этих материалов,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включенное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обработки пластмасс и резины или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продукции из этих материалов,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включенное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для обработки пластмасс и резины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производства изделий из этих материалов,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включенного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28.96.20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для обработки пластмасс и резины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производства изделий из этих материалов,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включенного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машин и оборудования 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печатные и переплетные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переплетные, включая брошюровочные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аппараты и оборудование для набора,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изготовления форм и пластин печатных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офсетной печати, кроме офисного типа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28.99.14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печатное прочее, не включенное в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приспособления, используемые исключительно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преимущественно для изготовления печатных плат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полупроводниковых, устройств полупроводниковых,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интегральных схем электронных или панелей индикаторных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28.99.20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приспособления, используемые исключительно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преимущественно для изготовления печатных плат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полупроводниковых, устройств полупроводниковых,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интегральных схем электронных или панелей индикаторных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специального назначения прочее,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включенное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28.99.31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Сушилки для древесины, целлюлозы, бумаги или картона;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сушилки промышленные, не включенные в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28.99.32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Карусели, качели, тиры и аттракционы ярмарочные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28.99.39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взлетно-посадочное; устройства для взлета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самолетов; устройства палубные тормозные или 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аналогичные; оборудования для балансировки шин; машины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назначения, не включенные в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печатных и переплетных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28.99.40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печатных и переплетных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и приспособлений, используемых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 или преимущественно для изготовления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полупроводниковых печатных плат, полупроводниковых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устройств, электронных интегральных схем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индикаторных панелей; части машин 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прочих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28.99.51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и приспособлений, используемых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 или преимущественно для изготовления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полупроводниковых печатных плат, полупроводниковых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устройств, электронных интегральных схем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индикаторных панелей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28.99.52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специального назначения, не включенных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для автомобилей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поршневые с искровым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зажиганием (карбюраторные) для автомобилей, с объемом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цилиндра не более 1000 куб. см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поршневые с искровым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зажиганием (карбюраторные) для автомобилей, с объемом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цилиндра свыше 1000 куб. см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поршневые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воспламенением от сжатия (дизельные и полудизельные)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пассажирские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новые с двигателями внутреннего сгорания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искровым зажиганием (карбюраторными), с объемом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цилиндра не более 1500 куб. см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новые с карбюраторным двигателем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сгорания, с объемом цилиндра свыше 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 см.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новые с дизельными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полудизельными двигателями внутреннего сгорания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специальные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для перевозки десяти или более человек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29.10.30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для перевозки десяти или более человек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грузовые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29.10.41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грузовые новые с дизельными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полудизельными двигателями внутреннего сгорания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29.10.42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грузовые новые с карбюраторными двигателями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сгорания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29.10.43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Тягачи дорожные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29.10.44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Шасси с двигателями для автотранспортных средств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специальные и специализированные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29.10.51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Автокраны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29.10.52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специальные (снегоходы; автомобили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игроков в гольф – гольфокарты и аналогичные,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оснащенные двигателями)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29.10.59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специализированные (пожарные, санитарные,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аварийнотехнические и прочие)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кузовов для автотранспортных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трейлеров и полуприцепов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кузовов для автотранспортных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трейлеров и полуприцепов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29.20.1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 автомобильные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 автомобильные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29.20.2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полуприцепы; контейнеры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Контейнеры, специально предназначенные для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 одним или несколькими видами транспорта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 для жилья или туризма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 автомобильные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прицепов, полуприцепов и средств 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прочих, не оснащенных двигателями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29.20.30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прицепов, полуприцепов и средств 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прочих, не оснащенных двигателями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частей и принадлежностей автотранспортных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их двигателей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частей и принадлежностей автотранспортных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их двигателей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29.31.1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проводов для свечей зажигания и комплекты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проводов прочие, применяемые в транспортных средствах,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летательных аппаратах или судах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29.31.10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проводов для свечей зажигания и комплекты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проводов прочие, применяемые в транспортных средствах,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летательных аппаратах или судах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29.31.2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электрическое прочее для автомобилей 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29.31.21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Свечи зажигания; магнето; генератор-магнето; магнитные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маховики; распределители; катушки зажигания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29.31.22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Стартеры, включая работающие как стартеры-генераторы;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прочие и оборудование прочее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29.31.23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для транспортных средств прочее: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осветительное, сигнализационное, стеклоочистители,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стеклообогреватели, антиобледенители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противозапотеватели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29.31.3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электрооборудования прочего для автомобилей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29.31.30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электрооборудования прочего для автомобилей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части и принадлежностей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 средств и их двигателей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29.32.1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Сидения для автомобилей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29.32.10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Сидения для автомобилей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29.32.2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к кузовам автомобилей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29.32.20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к кузовам автомобилей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29.32.3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автомобильные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29.32.30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автомобильные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локомотивов и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локомотивов и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Локомотивы железнодорожные и тендеры для локомотивов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Локомотивы железнодорожные, работающие от внешнего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 электроэнергии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Локомотивы дизельные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Локомотивы железнодорожные прочие и тендеры локомотивов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 железнодорожные самоходные и вагоны трамвайные,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автомотрисы и автодрезины (кроме транспортных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ремонта и технического обслуживания)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30.20.20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 железнодорожные самоходные и вагоны трамвайные,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автомотрисы и автодрезины (кроме транспортных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ремонта и технического обслуживания)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подвижной прочий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30.20.31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транспортные для ремонта и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железнодорожных и трамвайных путей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30.20.32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 железнодорожные и трамвайные несамоходные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пассажирские, багажные и специального назначения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30.20.33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 грузовые несамоходные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30.20.4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локомотивов железнодорожных, трамвайных моторных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вагонов и подвижного состава, включая крепежные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арматуру; оборудования механическое для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30.20.40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локомотивов железнодорожных, трамвайных моторных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вагонов и подвижного состава, включая крепежные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арматуру; оборудования механическое для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воздушных и космических летательных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воздушной, космической и т.п. техники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для воздушных и космических летательных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аппаратов; тренажеры авиационные наземные и их части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авиационные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турбореактивные и турбовинтовые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реактивные (кроме турбореактивных)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30.30.14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Тренажеры авиационные наземные и их части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30.30.15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для двигателей авиационных поршневых внутреннего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сгорания с искровым зажиганием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30.30.16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двигателей турбореактивных и турбовинтовых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Аэростаты (шары воздушные, дирижабли; планеры,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дельтапланы и аппараты летательные безмоторные прочие)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30.30.20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Аэростаты (шары воздушные, дирижабли; планеры,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дельтапланы и аппараты летательные безмоторные прочие)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30.30.3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Вертолеты и самолеты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30.30.31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30.30.32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 легкие (самолеты и аппараты летательные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не включенные в другие группировки, имеющие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порожнюю массу не более 2000 кг)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30.30.33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 средние (самолеты и аппараты летательные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не включенные в другие группировки, имеющие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порожнюю массу более 2000 кг, но не более 15000 кг)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30.30.34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 тяжелые (самолеты и аппараты летательные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не включенные в другие группировки, имеющие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порожнюю массу свыше 15000 кг)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30.30.4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летательные космические (включая спутники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искусственные) и ракеты-носители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30.30.40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летательные космические (включая спутники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искусственные) и ракеты-носители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30.30.5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аппаратов летательных и космических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30.30.50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аппаратов летательных и космических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офисной и студийной мебели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 и ее части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 специальная в основном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металлическим каркасом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 в основном с деревянным каркасом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сидения, не включенная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31.00.14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мебели для сидения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прочей мебели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31.00.20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прочей мебели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офисной и студийной мебели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31.01.1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офисная и для предприятий торговли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31.01.11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 офисная металлическая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31.01.12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 офисная деревянная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31.01.13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деревянная для предприятий торговли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кухонной мебели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31.02.1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кухонная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31.02.10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 кухонная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матрасов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31.03.1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31.03.11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Каркасы матрасные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31.03.12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Матрасы, кроме каркасов матрасных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31.09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мебели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31.09.1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прочая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31.09.11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металлическая, не включенная в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31.09.12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деревянная для спальни, столовой и гостиной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31.09.13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деревянная, не включенная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31.09.14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из пластмасс и мебель из прочих материалов,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тростника, лозы, бамбука или аналогичных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возведению зданий и сооружений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жилые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жилые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нежилые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41.00.20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нежилые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41.00.3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возведению жилых зданий (домов)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(новое строительство, ремонт, реконструкция, работы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восстановлению)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41.00.30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возведению жилых зданий (домов)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(новое строительство, ремонт, реконструкция, работы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восстановлению)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41.00.4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возведению нежилых зданий (новое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ремонт, реконструкция, работы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восстановлению)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41.00.40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возведению нежилых зданий (новое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ремонт, реконструкция, работы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восстановлению)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автомагистрали; работы строительные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сооружению дорог и автомагистралей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42.11.1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Автомагистрали (кроме надземных), дороги, улицы, дороги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и пешеходные прочие, полосы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взлетно-посадочные на аэродромах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42.11.10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Автомагистрали (кроме надземных), дороги, улицы, дороги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и пешеходные прочие, полосы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взлетно-посадочные на аэродромах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42.11.2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сооружению автомагистралей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надземных), дорог, улиц, дорог автомобильных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пешеходных прочих, полос взлетно-посадочных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аэродромах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42.11.20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сооружению автомагистралей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надземных), дорог, улиц, дорог автомобильных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пешеходных прочих, полос взлетно-посадочных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аэродромах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тоннели; работы строительные по возведению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 и тоннелей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42.13.1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тоннели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42.13.10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тоннели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42.13.2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возведению мостов и тоннелей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42.13.20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возведению мостов и тоннелей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возведению сооружений инженерных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распределения жидкостей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42.21.1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инженерные для распределения жидкостей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42.21.11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Трубопроводы магистральные для транспортировки жидких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42.21.12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Трубопроводы местные для транспортировки жидких веществ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42.21.13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орошения (каналы); водопроводы; установки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воды, установки по переработке сточных вод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насосные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42.21.2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возведению сооружений инженерных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распределения жидкостей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42.21.21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прокладке трубопроводов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магистральных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42.21.22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прокладке трубопроводов местных,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работы вспомогательные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42.21.23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возведению систем орошения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(каналов); водопроводов; установок по обработке воды,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 по переработке сточных вод и станций насосных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42.21.24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бурению на воду артезианских скважин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 и установке канализационных систем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сооружению объектов инженерных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связью и электроэнергией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42.22.1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инженерные для обеспечения связью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42.22.11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электропередачи и линии связи магистральные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42.22.12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электропередачи и линии связи местные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42.22.13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42.22.2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сооружению объектов гражданских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связью и электроэнергией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42.22.21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прокладке линий электропередачи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линий связи магистральных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42.22.22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прокладке линий электропередачи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линий связи местных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42.22.23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возведению электростанций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возведению сооружений водных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42.91.1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береговые и портовые, дамбы, шлюзы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ними сооружения гидромеханические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42.91.10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береговые и портовые, дамбы, шлюзы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ними сооружения гидромеханические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42.91.2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возведению сооружений береговых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портовых, дамб, шлюзов и связанных с ними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гидромеханических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42.91.20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возведению сооружений береговых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портовых, дамб, шлюзов и связанных с ними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гидромеханических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42.99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возведению объектов инженерных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42.99.1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гражданские инженерные прочие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42.99.11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и сооружений для горнодобывающей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обрабатывающей промышленности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42.99.12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спортивные и места отдыха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42.99.19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гражданские инженерные прочие, не включенные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другие группировки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42.99.2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возведению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инженерных прочих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42.99.21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возведению предприятий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для горнодобывающей и обрабатывающей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42.99.22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сооружению стадионов открытых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 спортивных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42.99.29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возведению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инженерных, не включенных в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- общий классификатор видов экономической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КПВЭД - классификатор продукции по видам экономической деятельности.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