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f0f3b" w14:textId="c1f0f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национальном операторе в области телерадиовещания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июня 2012 года № 777. Утратило силу постановлением Правительства Республики Казахстан от 27 сентября 2024 года № 794.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27.09.2024 </w:t>
      </w:r>
      <w:r>
        <w:rPr>
          <w:rFonts w:ascii="Times New Roman"/>
          <w:b w:val="false"/>
          <w:i w:val="false"/>
          <w:color w:val="ff0000"/>
          <w:sz w:val="28"/>
        </w:rPr>
        <w:t>№ 794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18 января 2012 года "О телерадиовещании"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национальным оператором в области телерадиовещания акционерное общество "Казтелерадио".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Национальный оператор в области телерадиовещания осуществляет виды деятельности,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от 18 января 2012 года "О телерадиовещании".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постановления Правительства РК от 29.08.2019 </w:t>
      </w:r>
      <w:r>
        <w:rPr>
          <w:rFonts w:ascii="Times New Roman"/>
          <w:b w:val="false"/>
          <w:i w:val="false"/>
          <w:color w:val="000000"/>
          <w:sz w:val="28"/>
        </w:rPr>
        <w:t>№ 639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