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366" w14:textId="516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«Об утверждении Программы по привлечению инвестиций, развитию специальных экономических зон и стимулированию экспорта в Республике Казахстан на 2010 – 2014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привлечению инвестиций, развитию специальных экономических зон и стимулированию экспорта в Республике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подраздел «Совершенствование инвестиционного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1-1, 1-2,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557"/>
        <w:gridCol w:w="1605"/>
        <w:gridCol w:w="2115"/>
        <w:gridCol w:w="1223"/>
        <w:gridCol w:w="353"/>
        <w:gridCol w:w="353"/>
        <w:gridCol w:w="353"/>
        <w:gridCol w:w="353"/>
        <w:gridCol w:w="353"/>
        <w:gridCol w:w="353"/>
        <w:gridCol w:w="1395"/>
        <w:gridCol w:w="355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буются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арбитражу;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земельным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назначения;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АУЗР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гибкости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реалистичности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 в 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снижению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 в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буются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сектор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подраздел «Создание условий для привлечения ПИИ»: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12-1, 12-2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729"/>
        <w:gridCol w:w="1776"/>
        <w:gridCol w:w="2148"/>
        <w:gridCol w:w="1142"/>
        <w:gridCol w:w="327"/>
        <w:gridCol w:w="327"/>
        <w:gridCol w:w="327"/>
        <w:gridCol w:w="327"/>
        <w:gridCol w:w="327"/>
        <w:gridCol w:w="327"/>
        <w:gridCol w:w="1230"/>
        <w:gridCol w:w="327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прозрачности,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приближение к рыночным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принципам управления)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ОЭСР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буются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мировой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Центр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ОЭСР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буются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 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