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dd96" w14:textId="233d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постановления Правительства Республики Казахстан от 27 мая 1999 года № 663 "Об упорядочении эксплуатации служебных автомобилей для транспортного обслуживания государственных органов Республики Казахстан" и от 24 февраля 2000 года №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2012 года № 739. Утратило силу постановлением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663 «Об упорядочении эксплуатации служебных автомобилей для транспортного обслуживания государственных органов Республики Казахстан» (САПП Республики Казахстан, 1999 г., № 23-24, ст. 228):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нормативе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служебных автомобилей для транспортного обслуживания государственных органов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3714"/>
        <w:gridCol w:w="3631"/>
        <w:gridCol w:w="2053"/>
        <w:gridCol w:w="918"/>
        <w:gridCol w:w="897"/>
        <w:gridCol w:w="1108"/>
      </w:tblGrid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1********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1********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Гостевые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«******** данный норматив также распространяется на руководителя и заместителей многофункционального научно-аналитического и гуманитарно-просветительского государственного учреждения «Назарбаев центр»;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2000 года № 288 «Об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для обслуживания государственных учреждений, подведомственных центральным исполнительным органам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«Канцелярия Премьер-Министра Республики Казахстан»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3013"/>
        <w:gridCol w:w="6532"/>
        <w:gridCol w:w="862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научно-аналитическое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гуманитарно-просветительское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«Назарбаев центр»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