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5942" w14:textId="7db5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июня 2011 года № 665 "О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2012 года № 726.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2011 года № 665 «О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регулирования розничных цен на социально значимые продовольственные товары при Правительстве Республики Казахстан: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3"/>
        <w:gridCol w:w="370"/>
        <w:gridCol w:w="6307"/>
      </w:tblGrid>
      <w:tr>
        <w:trPr>
          <w:trHeight w:val="30" w:hRule="atLeast"/>
        </w:trPr>
        <w:tc>
          <w:tcPr>
            <w:tcW w:w="5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Кайрата Нематовича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Ахметова Серика Ныгметовича.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