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27e7ff" w14:textId="227e7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Плана мероприятий на 2012-2014 годы по улучшению позиции Республики Казахстан по индикатору "Международная торговля" рейтинга "Doing Business" Всемирного банка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мая 2012 года № 702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мероприятий на 2012-2014 годы по улучшению позиции Республики Казахстан по индикатору «Международная торговля» рейтинга «Doing Business» Всемирного банка (далее – План мероприятий).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Центральным исполнительным органам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принять меры по реализации Плана мероприятий;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представлять ежеквартально до 10 числа месяца, следующего за отчетным кварталом, в Министерство экономического развития и торговли Республики Казахстан информацию о ходе реализации Плана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Министерству экономического развития и торговли Республики Казахстан обеспечить представление в Правительство Республики Казахстан сводной информации о ходе исполнения Плана мероприятий ежеквартально до 20 числа месяца, следующего за отчетным кварталом.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Министерство экономического развития и торговли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bookmarkStart w:name="z9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30 мая 2012 года № 702 </w:t>
      </w:r>
    </w:p>
    <w:bookmarkEnd w:id="1"/>
    <w:bookmarkStart w:name="z10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ПЛАН</w:t>
      </w:r>
      <w:r>
        <w:br/>
      </w:r>
      <w:r>
        <w:rPr>
          <w:rFonts w:ascii="Times New Roman"/>
          <w:b/>
          <w:i w:val="false"/>
          <w:color w:val="000000"/>
        </w:rPr>
        <w:t xml:space="preserve">
мероприятий на 2012-2014 годы </w:t>
      </w:r>
      <w:r>
        <w:br/>
      </w:r>
      <w:r>
        <w:rPr>
          <w:rFonts w:ascii="Times New Roman"/>
          <w:b/>
          <w:i w:val="false"/>
          <w:color w:val="000000"/>
        </w:rPr>
        <w:t>
по улучшению позиции Республики Казахстан по индикатору</w:t>
      </w:r>
      <w:r>
        <w:br/>
      </w:r>
      <w:r>
        <w:rPr>
          <w:rFonts w:ascii="Times New Roman"/>
          <w:b/>
          <w:i w:val="false"/>
          <w:color w:val="000000"/>
        </w:rPr>
        <w:t xml:space="preserve">
«Международная торговля» </w:t>
      </w:r>
      <w:r>
        <w:br/>
      </w:r>
      <w:r>
        <w:rPr>
          <w:rFonts w:ascii="Times New Roman"/>
          <w:b/>
          <w:i w:val="false"/>
          <w:color w:val="000000"/>
        </w:rPr>
        <w:t xml:space="preserve">
рейтинга «Doing Business» Всемирного банка 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4"/>
        <w:gridCol w:w="5748"/>
        <w:gridCol w:w="2155"/>
        <w:gridCol w:w="2443"/>
        <w:gridCol w:w="3019"/>
      </w:tblGrid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реализации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 завершения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1. Сокращение количества документов при экспорте и импорте 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процедур,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осуществляемых государственными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органами при проведении экспортных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импортных операций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МЭРТ,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органы*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ратификации Монреальской конвенции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99 и Монреальского протокола № 4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Применение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обслуживании на железнодорожных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станциях, автомобильных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авиатерминалах, а также складах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2. Сокращение затрат времени на осуществление экспорта и импорта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улучшению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качества обслуживания грузов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международных аэропортах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совершенствованию требований,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предъявляемых для получения статуса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уполномоченного экономического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оператора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погрузочно-разгрузочного процесса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морского транспорта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Совершенствование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механизации в сфере морского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Автоматизация маркировки грузов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сфере морского транспорта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минимизации срока оформления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документа-подтверждения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«Обеспечение таможенных пошлин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налогов», а также оперативному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обмену данными об их регистрации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 таможенными органами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квартал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Выработка предложений по дальнейшей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интеграции различных видов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 контроля в местах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пересечения таможенной границы,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том числе путем отмены повторного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контроля транспортных средств,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выполняющих международные грузовые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перевозки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МФ,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щие органы*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Создание web–ресурса «Caspian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Logic» (информационный транспортный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портал морского порта Актау)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0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международных стандартов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обслуживанию воздушных судов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аэропортах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2013 год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3. Снижение финансовых расходов на экспорт и импорт</w:t>
            </w:r>
          </w:p>
        </w:tc>
      </w:tr>
      <w:tr>
        <w:trPr>
          <w:trHeight w:val="7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анализа о возможности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представления документов, требуемых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экспорта и импорта,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бесплатной основе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МЭРТ,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контролирую-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щие органы* 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Правительство</w:t>
            </w:r>
          </w:p>
        </w:tc>
      </w:tr>
      <w:tr>
        <w:trPr>
          <w:trHeight w:val="7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Изучение международного опыта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проведения либерализации ценового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регулирования в сфере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железнодорожного транспорта 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МТК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квартал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2012 года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  <w:tr>
        <w:trPr>
          <w:trHeight w:val="705" w:hRule="atLeast"/>
        </w:trPr>
        <w:tc>
          <w:tcPr>
            <w:tcW w:w="5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</w:p>
        </w:tc>
        <w:tc>
          <w:tcPr>
            <w:tcW w:w="57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Выявление и пресечение актов,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действий (бездействий)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органов,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направленных на ограничение и 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устранение конкуренции</w:t>
            </w:r>
          </w:p>
        </w:tc>
        <w:tc>
          <w:tcPr>
            <w:tcW w:w="2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АЗК</w:t>
            </w:r>
          </w:p>
        </w:tc>
        <w:tc>
          <w:tcPr>
            <w:tcW w:w="24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Ежегодно,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3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Информация в МЭРТ</w:t>
            </w:r>
          </w:p>
        </w:tc>
      </w:tr>
    </w:tbl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Примечания: 1) расшифровка аббревиатур: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МФ – Министерство финансов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МЭРТ – Министерство экономического развития и торговли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МТК – Министерство транспорта и коммуникаций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АЗК – Агентство Республики Казахстан по защите конкуренции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*МФ, МСХ, МЗ, МТК, МИНТ, МВД, МООС, КНБ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