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d7369" w14:textId="a9d73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республиканской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мая 2012 года № 657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114 Закона Республики Казахстан от 1 марта 2011 года «О государственном имуществе»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Передать в оплату акций акционерного общества «Казтелерадио» республиканское имущество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и Министерству транспорта и коммуникаций Республики Казахстан в установленном законодательством порядке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 Республики Казахстан    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мая 2012 года № 657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республиканского имущества, передаваемого в оплату</w:t>
      </w:r>
      <w:r>
        <w:br/>
      </w:r>
      <w:r>
        <w:rPr>
          <w:rFonts w:ascii="Times New Roman"/>
          <w:b/>
          <w:i w:val="false"/>
          <w:color w:val="000000"/>
        </w:rPr>
        <w:t>
акций акционерного общества «Казтелерадио»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7891"/>
        <w:gridCol w:w="4346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7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имущества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Месторасположение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здание Макинска</w:t>
            </w:r>
          </w:p>
        </w:tc>
        <w:tc>
          <w:tcPr>
            <w:tcW w:w="4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область, 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Макинск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Мачта «Макинск»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здание общей площадью 217,6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</w:t>
            </w:r>
          </w:p>
        </w:tc>
        <w:tc>
          <w:tcPr>
            <w:tcW w:w="4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Бестобе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Антенно-мачтовое сооружение высотой 89 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площадью 2,44 метров х 2,44 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Монтерский дом общей площадью 136,9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здание</w:t>
            </w:r>
          </w:p>
        </w:tc>
        <w:tc>
          <w:tcPr>
            <w:tcW w:w="4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Заозерный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Башня, высотой 56 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Топливохранилище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Резервуар для воды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здание общей площадью 217,6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</w:t>
            </w:r>
          </w:p>
        </w:tc>
        <w:tc>
          <w:tcPr>
            <w:tcW w:w="4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Селеты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Антенно-мачтовое сооружение высотой 105 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площадью 2,5 метров х 2,5 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Монтерский дом общей площадью 121 квадратный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участок, общей площадью 26 659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участок площадью 0,57 гектаров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 район, 3-ий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километр западнее поселка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Тасаши Райымбекского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Радиорелейная станция «Шоладыр»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Шоладыр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Радиорелейная станция «Толкын»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Толкын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Мачта высотой 73,72 метра</w:t>
            </w:r>
          </w:p>
        </w:tc>
        <w:tc>
          <w:tcPr>
            <w:tcW w:w="4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Сопак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участки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Радиорелейная станция «Успеновка»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Успеновка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(Беткайнар)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участок площадью 0,7091 гектара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КордайскиЙ 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Беткайнар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здание общей площадью 120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Аркалык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Башня высотой 43 метра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Силантьевка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Мачта высотой 191,8 метров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Качирский 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Октябрьское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Радиорелейная станция «Казыгурт»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область, поселок Казыгурт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 Шарбулак)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Башня высотой 50 метров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область, Байдибекский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поселок Китаевка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7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Мачта высотой 64 метра</w:t>
            </w:r>
          </w:p>
        </w:tc>
        <w:tc>
          <w:tcPr>
            <w:tcW w:w="4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область, Шардаринский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РРС Узын 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(Комсомол)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7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здание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7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Монтерский дом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7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Башня высотой 43 метра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область, Байдибекский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поселок Шаян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Башня высотой 44 метра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область, Отырарский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Аккум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7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Башня высотой 27 метра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область, Созакский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Тасты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