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f60ea" w14:textId="cdf60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6 февраля 2006 года № 72 "Об утверждении составов конкурсных комиссий по закреплению рыбохозяйственных водоемов (участков) международного и республиканского значения"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мая 2012 года № 635. Утратило силу постановлением Правительства Республики Казахстан от 11 марта 2014 года № 222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11.03.2014 </w:t>
      </w:r>
      <w:r>
        <w:rPr>
          <w:rFonts w:ascii="Times New Roman"/>
          <w:b w:val="false"/>
          <w:i w:val="false"/>
          <w:color w:val="ff0000"/>
          <w:sz w:val="28"/>
        </w:rPr>
        <w:t>№ 222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6 февраля 2006 года № 72 «Об утверждении составов конкурсных комиссий по закреплению рыбохозяйственных водоемов (участков) международного и республиканского значения»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ввести в </w:t>
      </w:r>
      <w:r>
        <w:rPr>
          <w:rFonts w:ascii="Times New Roman"/>
          <w:b w:val="false"/>
          <w:i w:val="false"/>
          <w:color w:val="000000"/>
          <w:sz w:val="28"/>
        </w:rPr>
        <w:t>составы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конкурсных комиссий по закреплению рыбохозяйственных водоемов (участков) международного и республиканского значения, утвержденные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Аральскому морю, реке Сырдарья и Шардаринскому водохранилищу: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Жаханова                    - заместителя акима Кызылординской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Бакыта Дуйсеновича            области;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озеру Балхаш, Алакольской системе озер, реке Или и Капшагайскому водохранилищу: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Абилду                      - заместителя акима Карагандинской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Талгата Амангельдиновича     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Кошелева                    - заместителя акима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Владимира Леонидовича         Восточно-Казахстанской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Мукатаева                   - начальника Балхаш-Алакольской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Серикалий Мухаметкаримовича   бассейновой инспекции по регулированию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использования и охране водных ресурсов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Комитета по водным ресурсам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Министерства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Нурманбетова                - заместителя начальника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Ермека Нусипжановича          Балхаш-Алакольской межобластной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бассейновой инспекции рыбного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Комитета рыбного хозяйства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сельского хозяйства Республики Казахстан;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озеру Зайсан, Бухтарминскому и Шульбинскому водохранилищам, реке Иртыш и каналу имени К. Сатпаева: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Кошелева                    - заместителя акима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Владимира Леонидовича         Восточно-Казахстанской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Ашимбетова                  - заместителя акима Павлодарской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Нуржана Кемеровича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Тлеубаева                   - начальника Иртышской инспекции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Даурена Адылхановича          регулированию использования и охране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водных ресурсов Комитета по водным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ресурсам Министерства сельского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хозяйства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Савинкова                   - директора Алтайского филиала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Романа Владимировича          товарищества с ограниченной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ответственностью «Казахский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научно-исследовательский институт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рыбного хозяйства» акционерного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общества «КазАгроИнновация»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(по согласованию);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вывести из указанных составов: Нуртаева Рзакула Саденовича,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Рахимбекова Толеутая Сатаевича, Пинчука Григория Васильевича, Альсеита Асанбая Мейрбековича, Садыкова Кайрата Райымкановича,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Кубегенова Манапа Шарапиденовича, Иманжанова Мирзана Тлеукановича, Куликова Евгения Вячеславовича.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