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d384" w14:textId="efcd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мая 2011 года № 570 "Об утверждении Программы "Ақ бұлақ" на 2011-2020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2012 года № 621.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2011 года № 570 "Об утверждении Программы "Ақ бұлақ" на 2011-2020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 бұлақ" на 2011-2020 годы,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"Паспорт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"Государственные органы, ответственные за реализацию" дополнить строкой "Агентство Республики Казахстан по статистике";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седьмую "Задачи программы"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"Максимальное использование потенциала подземных вод для обеспечения населения питьевой водой";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"Введение"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целом, при реализации государством мероприятий, направленных на обеспечение населения питьевой водой и водоотведением в предшествующем периоде, были отмечены следующие недостатки: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системного подхода и должного взаимодействия центральных и местных исполнительных органов при планировании работ по модернизации и развитию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комплексного подхода к решению вопросов водоснабжения и водоотведения, в связи с ограниченностью водных ресурсов (открытые водоемы);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мониторинга хода реализации проектов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единой информационно-аналитической базы в секторе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разработки проектно-сметной документации (далее - ПСД) проектов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водоснабжения без подтверждения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неполный учет подаваемой воды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недостаточность инвестиционных ресурсов предприятий на модернизацию и реконструкцию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требуемого уровня технической эксплуатации действующих систем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и высокая текучесть профессиональных кадров и отсутствие системы подготовки и повышения отраслевых специалистов;";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"Анализ текущей ситуации с водоснабжением и водоотведением в Республике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девятую подраздела 3 "Ситуация с водоотведением в городской местности"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"Накопители очищенных сточных вод часто заполняются до предельных отметок, возникает постоянная угроза аварийного прорыва ограждающих дамб, загрязнения водных объектов и подтопления населенных пунктов.";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"Ситуация с водоотведением в сельской местности" дополнить частью седьмой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"Необходимо провести работу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анализу опыта развитых стран по организации систем водоотведения в сельской местности;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организации работы контрольных служб, отвечающих за загрязнение окружающей среды, а именно, поверхностных и подземных источников водоснабжения,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организации разъяснительной работы с потребителями.";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настоящее время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лицензирование деятельности в сфере архитектуры, градостроительства и строительства входит в компетенцию Агентства Республики Казахстан по делам строительства и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7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"Санитарное состояние водоемов"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контроле санитарно-эпидемиологической службы находится 2950 водопроводов, что в сравнении с 2010 годом увеличилось на 42 водопровода (в 2010 году - 2908). По результатам осуществления государственного санитарно-эпидемиологического надзора за объектами водоснабжения отмечается ежегодное снижение количества неработающих и не отвечающих санитарным требованиям водопроводов. Так, по итогам 2011 года число неработающих водопроводов составило 99 или 3,4 % (в 2010 год - 139 или 4,7 %), не отвечающих санитарным требованиям 126 или 4,2 % (в 2010 году - 133 или 4,5 %) от общего количества водопроводов.";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9 "Кадровое обеспечение сектора водоснабжения и водоотведения"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"Специалисты для отрасли готовятся в рамках специальности "Водные ресурсы и водопользование". Для эксплуатации городских систем водоснабжения и водоотведения специалисты ВУЗами не готовятся.";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"Цели, задачи, целевые индикаторы и 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подраздела 2 "Целевые индикаторы"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последующие годы приобретение и содержание машин и механизмов должны осуществляться за счет хозяйственной деятельности предприятий, с учетом необходимых затрат в тарифах.";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"Задачи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Повышение инвестиционной привлекательности сектора водоснабжения и водоотведения городов и максимальное вовлечение частного капитала в его финансирование.";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"Максимальное использование потенциала подземных вод для обеспечения населения питьевой водой";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"Показатели результатов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"По городам":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10 "Доразведка с целью переоценки запасов разведанных месторождений подземных вод, ед. в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"35"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9 цифру "5" заменить цифрами "35";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10 дополнить цифрой "5";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"по СНП":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 "Доступ к централизованному водоснабжению в сельской местности, в %":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"45" заменить цифрами "43";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"48" заменить цифрами "45";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"51" заменить цифрами "47";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7 цифры "54" заменить цифрами "49";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 "Количество специализированных эксплуатационных организаций в каждом районном центре, ед. в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цифры "40"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 цифры "60" заменить цифрами "40";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6 цифры "61" заменить цифрами "60";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7 дополнить цифрами "61";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"Дополнительное количество СНП, обеспеченных запасами подземных вод, ед. в год",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2993"/>
        <w:gridCol w:w="833"/>
        <w:gridCol w:w="833"/>
        <w:gridCol w:w="833"/>
        <w:gridCol w:w="833"/>
        <w:gridCol w:w="833"/>
        <w:gridCol w:w="833"/>
        <w:gridCol w:w="833"/>
        <w:gridCol w:w="833"/>
        <w:gridCol w:w="833"/>
        <w:gridCol w:w="63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СНП,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запасами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ед. в год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bookmarkStart w:name="z3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Механизм реализации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реализации мероприятий Программы будут участвовать Министерство сельского хозяйства Республики Казахстан, Министерство охраны окружающей среды Республики Казахстан, Министерство индустрии и новых технологий Республики Казахстан, Министерство экономического развития и торговли Республики Казахстан, Агентство Республики Казахстан по регулированию естественных монополий, Агентство Республики Казахстан по делам строительства и жилищно-коммунального хозяйства и местные исполнительные органы, Министерство финансов Республики Казахстан, Агентство Республики Казахстан по статистике, Министерство образования и науки Республики Казахстан, Министерство здравоохранения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реализации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части первой цифры "54" заменить цифрами "49";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Создание системы мониторинга за техническим состоянием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Максимальное использование потенциала подземных вод для обеспечения населения питьевой водой";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Для систем городского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Системный подход в городской местности предполагает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предварительного списка населенных пунктов, требующих строительства и реконструкции сетей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Проведение обследования систем водоснабжения и водоотведения городов (с завершением во втором полугодии 2011 года). По результатам проведенного обследования разработка обоснований инвестиций городских систем водоснабжения и водоотведения (с началом работ во втором полугодии 2011 года и завершением в 2013 году) 56 городских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Основой для разработки обоснований инвестиций систем водоснабжения и водоотведения являются перспективные показатели развития городов (численность населения, промышленность и т.п.), на основе которых формируются соответствующие данные (общий объем водопотребления и водоотведения, прогнозируются качественные и количественные характеристики стоков и т.п.).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Утверждение обоснований инвестиций по городам, не имеющим генеральных планов, производится на основании перспективных показателей развития городов на срок не менее расчетного 2020 года, утвержденных местными исполнительными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Согласование местными исполнительными органами перечня проектов, по которым планируется разработка проектно-сметной документации с Агентством Республики Казахстан по делам строительства и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Единого перечня проектов водоснабжения и водоотведения при наличии результатов обследования и в строгом соответствии с обоснованием инвестиций городских систем водоснабжения и водоотведения.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Утверждение предварительного перечня проектов водоснабжения и водоотведения: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Формирование предварительного перечня проектов водоснабжения и водоотведения будет осуществлено Агентством Республики Казахстан по делам строительства и жилищно-коммунального хозяйства на основе бюджетных заявок местных исполнительных органов на предстоящий финансовый год в первом квартале года, предшествующего планируемому финансовому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основным критерием отбора проектов водоснабжения и водоотведения должно быть обязательное софинансирование со стороны местных исполнительных органов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проектов водоснабжения и водоотведения и включение в перечень должны осуществляться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проектно-сметной документации на электронном и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согласование Комитета геологии и недропользования Министерства индустрии и новых технологий, в том числе временное заключение по действующим источникам водоснабжения, срок эксплуатации которых истек;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государственной экспертизы проектно-сметной документации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экспертиза отраслевого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технического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приказ об утверждении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эксплуатирующего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Продолжение обследования систем водоснабжения и водоотведения городских населенных пунктов (далее - ГНП), начатого в 2010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обследованию включают в себя: сбор исходных данных о техническом состоянии существующих систем водоснабжения, водоотведения с применением методов диагностирования и составление гидрогеологических заключений по подземным и гидрологических заключений по поверхностным водозаборам.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Результатами выполненных мероприятий будут акт обследования системы водоснабжения, водоотведения и техническое заключение о состоянии объекта в соответствии со СН РК 1.04-04-2002 "Обследование и оценка технического состояния зданий и сооружений".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выполнению обследования будут утверждены Агентством Республики Казахстан по делам строительства и жилищно-коммунального хозяйства в виде технического задания.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обследования после согласования его с Министерством индустрии и новых технологий Республики Казахстан должны быть представлены Агентством Республики Казахстан по делам строительства и жилищно-коммунального хозяйства в виде отчета в Правительство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обследования эксплуатационные предприятия должны произвести переоценку основных средств. По результатам проведенного обследования (крупных и средних городов) в 2011 - 2013 годах будут разработаны обоснования инвестиций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Обоснования инвестиций систем водоснабжения и водоотведения городов должны содержать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объемов производства и потребления коммунальных услуг, роста уровней тарифов на коммунальные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отбора и приоритетность реализации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выработку предложений по источникам финансирования проектов модернизации и развития коммунального сектора;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перечень инвестиционных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источникам финансирования проектов;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энерго- и ресурсосберегающих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казахстанского содержания.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обоснованиям инвестиций систем водоснабжения и водоотведения должны быть установлены Агентством Республики Казахстан по делам строительства и жилищно-коммунального хозяйства. Разработку обоснований инвестиций систем водоснабжения и водоотведения будет централизованно осуществлять Агентство Республики Казахстан по делам строительства и жилищно-коммунального хозяйства через подведомственную государственную проектно-изыскательскую организацию в области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последующем на основании обоснований инвестиций будет разработана ПСД на отдельные участки и объекты городских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 обоснований инвестиций 56 городов должны быть завершены в 2013 году, однако в настоящее время идет отставание выполняемых объемов работ от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единого перечня проектов водоснабжения и водоотведения в городской местности будет осуществляться при наличии результатов обследования и в строгом соответствии с обоснованием инвестиций городских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при формировании перечня проектов в городской местности обязательным условием будет софинансирование со стороны местных бюджетов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выделяемых средств между регионами будет осуществляться пропорционально численности населения, проживающего в регионе.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региона бюджетные средства будут распределяться по городам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численность населения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охват населения водоснабжением и водоотведением;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сетей водоснабжения и водоотведения, требующих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Таким образом, формирование перечня проектов водоснабжения и водоотведения будет осуществляться Агентством Республики Казахстан по делам строительства и жилищно-коммунального хозяйства на основе заявок местных исполнительных органов и результатов обоснования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будет определяться Агентством Республики Казахстан по делам строительства и жилищно-коммунального хозяйства, исходя из вышеуказанных критериев приоритетности, на основании технического обследования или обоснований инвестиций систем водоснабжения и водоотведения городов.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период разработки обоснований инвестиций систем водоснабжения и водоотведения (2011 - 2013 годы) отбор проектов в единый перечень проектов водоснабжения и водоотведения в городской местности будет осуществляться в соответствии с критериями, указанными в пункте 1 данного раздела. Ежегодно формируемый единый перечень проектов водоснабжения и водоотведения в городской местности будет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по которым подтверждено соответствие ПСД обоснованию инвестиций систем водоснабжения и водоотведения, а также имеются подтвержденные источники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в которых требуются разработка или корректировка ПСД;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в которых требуются проведение геолого-разведочных работ для обеспечения запасами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ГНП, срок эксплуатации подземных водоисточников в которых истек, на которые Комитет геологии и недропользования выдал временное заключение о наличии запасов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Окончательно сформированный единый перечень проектов водоснабжения и водоотведения в городской местности будет выноситься на предварительное рассмотрение в Министерство финансов Республики Казахстан и Министерство экономического развития и торговли для последующего вынесения на рассмотрение Комиссии по выработке предложений в сфере питьевого водоснабжения во втором квартале года, предшествующего планируемому финансовому году.";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3.1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"3.1. Водоснабжение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проведенного технического обследования состояния систем водоснабжения будет сформирован единый перечень проектов водоснабжения в сельской местности Агентством Республики Казахстан по делам строительства и жилищно-коммунального хозяйства в пределах населенного пункта и Министерством сельского хозяйства Республики Казахстан за пределами населенного пункта, который должен включать в себя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СНП, в которых возможно проведение строительно-монтажных работ (по результатам обследования подтверждено соответствие ПСД, и наличие источника водоснабжения);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СНП, в которых требуются разработка или корректировка ПСД (по результатам обследования определены технические параметры для разработки ПСД, либо выявлена необходимость корректировки ПСД);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СНП, в которых требуется проведение геолого-разведочных работ для обеспечения запасами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СНП, срок эксплуатации подземных водоисточников в которых истек, на которые Комитет геологии и недропользования выдал временное заключение о наличии запасов подземных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Отбор проектов водоснабжения и включение в перечень должны осуществляться согласно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проектно-сметной документации на электронном и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согласование Комитета геологии и недропользования Министерства индустрии и новых технологий, в том числе временное заключение по действующим источникам водоснабжения, срок эксплуатации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государственной экспертизы проектно-сметной документации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отраслевая экспертиза отраслевого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технического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приказ об утверждении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наличие эксплуатирующего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по водоснабжению будет определяться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СНП с численностью населения свыше 1000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СНП с численностью населения от 500 до 1000 человек;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СНП с численностью населения от 100 до 500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будет определяться Агентством Республики Казахстан по делам строительства и жилищно-коммунального хозяйства, исходя из вышеуказанных критериев приоритетности, на основании технического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Также, одним из основных критериев отбора проектов водоснабжения должно быть обязательное софинансирование со стороны местных исполнительных органов в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Единый перечень проектов водоснабжения в сельской местности формируется Агентством Республики Казахстан по делам строительства и жилищно-коммунального хозяйства в пределах населенного пункта и Министерством сельского хозяйства Республики Казахстан за пределами населенного пункта по согласованию с Министерством индустрии и новых технологий Республики Казахстан в части обеспеченности запасами подземных вод населенных пунктов и вносится на рассмотрение в Министерство финансов Республики Казахстан и Министерство экономического развития и торговли Республики Казахстан. После рассмотрения Министерством финансов Республики Казахстан и Министерством экономического развития и торговли Республики Казахстан единый перечень проектов водоснабжения в сельской местности выносится на рассмотрение Комиссии по выработке предложений в сфере питьевого водоснабжения во втором квартале года, предшествующего планируемому финансовому году.";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3.2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"Водоотведение":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Формирование предварительного списка населенных пунктов для проведения обследования систем водоотведения сельских населенных пунктов, имеющих централизованное водоснабжение.";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"Отбор проектов водоотведения и включение в перечень должны осуществляться согласно следующим критериям: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проектно-сметной документации на электронном и бумажных носителях;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государственной экспертизы проектно-сметной документации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отраслевая экспертиза отраслевого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пояснительная записка;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технического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приказ об утверждении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наличие эксплуатирующего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Приоритетность проектов по водоснабжению будет определяться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централизованного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районные центры;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СНП с численностью населения свыше 1000 человек.";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результатам отбора проектов водоотведения будет сформирован перечень проектов для проведения технического обследования состояния систем. Обследование будет проводиться посредством сбора информации от эксплуатационного предприятия или организации-балансодержателя зданий, сооружений и сетей систем водоотведения и сверки на месте нахождения объектов и должно включать в себя следующие характеристики обследуемого объекта:";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восьмую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результатам технического обследования Агентством Республики Казахстан по делам строительства и жилищно-коммунального хозяйства будет сформирован единый перечень проектов водоотведения в сельской местности по согласованию с Министерством охраны окружающей среды Республики Казахстан в части экологической безопасности и внесен на рассмотрение в Министерство финансов Республики Казахстан и Министерство экономического развития и торговли Республики Казахстан. После рассмотрения Министерством финансов Республики Казахстан и Министерством экономического развития и торговли Республики Казахстан единый перечень проектов водоотведения в сельской местности выносится на рассмотрение Комиссии по выработке предложений в сфере питьевого водоснабжения во втором квартале года, предшествующего планируемому финансовому году.";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инвестиционной привлекательности водохозяйственного сектора и максимальное вовлечение частного капитала в финансирование объектов водоснабжения и водоотведения" дополнить частями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"Программой определяются следующие принципы финансирования проектов модернизации сектора водоснабжения и водоотведения: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должна проводиться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субъектом естественной монополии инвестиционной программы на среднесрочный и долгосрочный периоды;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выделения бюджетных средств для объектов, находящихся в государственной собственности, параллельно с утверждением тарифа для предприятий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инженерных сетей для повышения доступа населения к услугам водоснабжения и водоотведения будет производиться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эффективных и ключевых аспектов модернизации сектора водоснабжения и водоотведения является применение передовых инструментов проводимой тарифной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ним относится применение водоканалами предельных (инвестиционных) тарифов на средне- и долгосрочный периоды.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возможности увеличения количества субъектов, работающих по предельным (инвестиционным) тарифам, будет обеспечена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проведения водоканалами поэтапной (один раз в три-четыре года) переоценки основных средств, с целью обеспечения необходимого объема финансирования инвестиционных программ (проектов) для проведения работ по модернизации за счет тарифного дохода и с минимальным привлечением заемных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разработки водоканалами и утверждение инвестиционных программ, направленных на модернизацию и реконструкцию сетей и сооружений сектора водоснабжения и водоотведения с заменой оборудования, внедрением новой техники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утверждения инвестиционных тарифов на регулируемые услуги (на среднесрочный и долгосрочный периоды);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разработки графика по переходу субъектов естественных монополий на инвестиционные тарифы, в первую очередь - базовых субъектов (с обязательным переходом к 2015 году), для недопущения одномоментного роста тарифов на регулируемые услуги во всех регионах республики.";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5</w:t>
      </w:r>
      <w:r>
        <w:rPr>
          <w:rFonts w:ascii="Times New Roman"/>
          <w:b w:val="false"/>
          <w:i w:val="false"/>
          <w:color w:val="000000"/>
          <w:sz w:val="28"/>
        </w:rPr>
        <w:t xml:space="preserve"> "Этапы перевода предприятий водоснабжения и водоотведения в городской и сельской местности на модели ГЧП":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"Актюбинск" заменить словом "Уральск";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седьмой и восьмой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2011 году подписан меморандум о взаимопонимании в подготовке проектов ГЧП в водоснабжении и водоотведении между Агентством Республики Казахстан по делам строительства и жилищно-коммунального хозяйства, Агентством Республики Казахстан по регулированию естественных монополий, Европейским Банком Реконструкции и Развития и акиматами городов Тараз, Атырау,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Европейский Банк Реконструкции и Развития разрабатывает ТЭО проектов. После разработки и утверждения данных ТЭО будет разработана, согласована и утверждена конкурсная документация, и объявлен конкурс на привлечение потенциальных инвесторов для реализации проектов.";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части седьмую, восьмую и девятую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абзац первый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подраздела 7 "Нормативно-правовое обеспечение Программы"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моделей ГЧП необходимо внести следующие изменения в действующее законодательство Республики Казахстан, а именно:";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Создание системы мониторинга за состоянием сектора водоснабжения и водоотведения";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седьмую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"внести предложения по созданию автоматической, информационно-аналитической системы мониторинга за состоянием сектора водоснабжения и водоотведения.";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девятую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ведения сбора и анализа информации, необходимой для оценки эффективности Программы, будут разработаны формы административного учета";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Максимальное использование потенциала подземных вод для обеспечения населения питьевой водой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максимального использования потенциала подземных вод в рамках Программы будет активизирована работа по вовлечению в хозяйственный оборот месторождений пресных подземных вод, как наиболее защищенного и надежного источника питьевой водой высокого качества.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Требуемый объем геолого-разведочных работ будет ежегодно определяться Министерством индустрии и новых технологий Республики Казахстан совместно с Министерством сельского хозяйства Республики Казахстан и Агентством Республики Казахстан по делам строительства и жилищно-коммунального хозяйства, исходя из требуемого объема работ по развитию и модернизации систем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Поверхностные источники водоснабжения будут использоваться там, где отсутствуют подземные источники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предполагаются следующие направления деятельности по использованию подземных 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мероприятий по внедрению энерго- и водоэнергосберегающего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более полное использование разведанных месторождений пресных подземных вод, числящихся на государственном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перспектив максимально возможного увеличения водоотбора на существующих подземных водозаборах и водозаборах, работающих на неутвержденных запасах;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оценка эксплуатационных запасов подземных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освоение новых месторождений подземных вод после проведения поисково-разведочных работ в населенных пунктах, не имеющих альтернативных источников питьевого водоснабжения.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индустрии и новых технологий будет выдавать временные заключения о наличии запасов подземных вод по действующим водозаборам, срок эксплуатации которых истек.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Качество воды в подземных водных источниках снижается в результате нарушения режимов эксплуатации водозаборных скважин и наличия большого количества бесхозных гидрогеологических скважин, техногенного загрязнения подземных вод. В этой связи, необходимо принять меры по охране площадей залегания подземных вод, ликвидации и консервации бесхозных гидрогеологических скважин.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Использовать в первую очередь питьевые подземные воды, как наиболее защищенные от загрязнения, при их отсутствии альтернативные водоисточники.";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"Повышение качества проектирования системы водоснабжения и водоотведения и развития Казахстанского содержания":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"до конца текущего года будут"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девятую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"Также, необходимо создать головную профильную государственную научно-исследовательскую, проектно-изыскательскую организацию в области водоснабжения и водоотведения при Агентстве Республики Казахстан по делам строительства и жилищно-коммунального хозяйства.";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четырнадцатую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подраздел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Кадровое обеспечение отрасли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устранения дефицита кадров Агентству Республики Казахстан по делам строительства и жилищно-коммунального хозяйства, Министерству индустрии и новых технологий Республики Казахстан совместно с министерствами образования и науки, сельского хозяйства Республики Казахстан необходимо усилить систему подготовки квалифицированных специалистов по эксплуатации систем водоснабжения и водоотведения, геологической отрасли, как для предприятий проектных организаций, так и для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возобновление работы по повышению квалификации и переподготовке кадров на базе учебных заведений, а также созданию условий для прохождения практики непосредственно на предприятиях.";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"План мероприятий по реализации Программы "Ақ бұлақ" на 2011 - 2020 годы"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"</w:t>
      </w:r>
      <w:r>
        <w:rPr>
          <w:rFonts w:ascii="Times New Roman"/>
          <w:b/>
          <w:i w:val="false"/>
          <w:color w:val="000000"/>
          <w:sz w:val="28"/>
        </w:rPr>
        <w:t>План мероприятий по реализации Программы "Ақ бұлақ"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на 2011 - 2020 годы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505"/>
        <w:gridCol w:w="1899"/>
        <w:gridCol w:w="2549"/>
        <w:gridCol w:w="1747"/>
        <w:gridCol w:w="1618"/>
        <w:gridCol w:w="1726"/>
        <w:gridCol w:w="1294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Внедрение системного подхода при строительстве новых объектов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действующих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систем сельского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вания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2016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вому 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41 642 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038, 029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4 035*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 опыта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Для систем городского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КГиН,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МВК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предшест-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2011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35 383*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2012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15 000*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на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срок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г.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гене-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Создание системы мониторинга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водохозяйственного сектора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Повышение инвестиционной привлекательности водохозяйственного сектора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максимальное вовлечение частного капитала в финансирование объектов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водоотведения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базовых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монополий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венном секторе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общедомовыми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 охвата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СНП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ГЧП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водоотведение"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Меморандум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ГЧП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ГЧП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пилотных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инвесторы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улучшении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Нормативно-правовое обеспечение Программы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РК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законов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МЭРТ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перечне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 особое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концессиях"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АРЕМ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 стоков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переходу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чистые 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услуг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Максимальное использование потенциала подземных и поверхностных вод для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питьевой водой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поисково-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где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отсутствуют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водоснабжения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децентрализо-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поверхностных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Санитарное состояние водоемов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постов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контроль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питьевой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СНП 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 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Системные меры по повышению качества проектных работ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казахстанского содержания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установке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общедомовых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эксплуатирующих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АДСЖКХ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предприятиях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МИНТ, 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конца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ровкой)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Кадровое обеспечение отрасли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сети"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МСХ, 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водоотведению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опыта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анализов любых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видов вод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заключений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Улучшение эксплуатации систем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МЗ, МСХ,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гг.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локальных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предприятиях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 МООС,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требуются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                  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