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9306" w14:textId="59b93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образовательного мониторинга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2012 года № 536. Утратило силу постановлением Правительства Республики Казахстан от 10 февраля 2015 года № 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10.02.2015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27 июля 2007 года «Об образовании»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образовательного мониторинга.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2005 года № 213 «Об утверждении Правил осуществления образовательного мониторинга» (САПП Республики Казахстан, 2005 г., № 12, ст. 119).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апреля 2012 года № 536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осуществления образовательного мониторинга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осуществления образовательного мониторинга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27 июля 2007 года «Об образовании» и определяют порядок осуществления образовательного мониторинга.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образовательный мониторинг - систематическое наблюдение, анализ, оценка и прогноз состояния и динамики изменений результатов и условий осуществления образовательных процессов, контингента обучающихся, сети, а также рейтинговых показателей достижений деятельности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национальный сборник – информационный статистический публичный документ, характеризующий на основании отобранных основных индикаторов и показателей состояние и развитие системы образования по итогам предыдущего года по сведениям 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национальный доклад - аналитический публичный документ, характеризующий на основании отобранных индикаторов и показателей состояние и развитие системы образования по итогам предыдущего года по данным государственной статистики и 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качество образования – совокупность показателей, характеризующих систему образования и отражающих степень соответствия реальных достигаемых образовательных результатов, условий функционирования системы образования нормативным требованиям, социальным и личностным ожиданиям;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образования – центральный исполнительный орган Республики Казахстан, осуществляющий руководство и межотраслевую координацию в области образования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Образовательный мониторинг проводится в целях информационной поддержки разработки и реализации образовательной политики, обеспечения органов управления образованием актуальной, полной, достоверной и регулярно обновляемой информацией о положении системы образования Республики Казахстан, формирования информационной базы, необходимой для анализа и прогноза развития образования.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осуществления образовательного мониторинга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Образовательный мониторинг осуществляется на основе комплекса статистических и аналитических оценочных показателей для внешней и внутренней оценки качества системы образования, кроме ведомственной системы образования органов национальной безопасности, в том числе для сравнения с международными индикаторами (Организация экономического сотрудничества и развития (ОЭСР), ЮНЕСКО). Оценка проводится в соответствии с индикаторами,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Проведение образовательного мониторинга предполагает организацию постоянного отслеживания и накопления данных на основе: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материалов государственной статистики и форм административных данных, утвержденных решением уполномоченного органа и согласованных с Агентством Республики Казахстан по статистике;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документов и материалов, полученных в ходе: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аттестации, аккредитации и лицензирования образовательных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повышения квалификации и </w:t>
      </w:r>
      <w:r>
        <w:rPr>
          <w:rFonts w:ascii="Times New Roman"/>
          <w:b w:val="false"/>
          <w:i w:val="false"/>
          <w:color w:val="000000"/>
          <w:sz w:val="28"/>
        </w:rPr>
        <w:t>аттестации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педагогических и руководящих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ранжирования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присвоения квалификации обучающимся технического и профессионального,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аналитических и социологических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Мониторинг имеет четырехуровневую иерархическую структуру: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первый уровень: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осуществляет отраслевую координацию организационно-методического и программно-технического обеспечения всех процедур образовательного мониторинга, определяет основные направления и общий анализ итогов образовательного мониторинга для максимально обоснованных и адекватных требованиям ситуации управленческих решений, утверждает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внешней оценки учебных достижений;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Агентство по статистике Республики Казахстан представляет данные общегосударственных статистических наблюдений;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подведомственные организации представляют необходимые сведения по административным данным, участвуют в исследованиях, анализе результатов образовательного мониторинга для принятия решений, входящих в их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уровень проводится областными, городов Астаны, Алматы управлениями образования, а также высшими учебными заведениями, республиканскими организациями среднего, технического и профессионального образования. Областные, городов Астаны, Алматы управления образования принимают решение о проведении мониторинга в своем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третий уровень осуществляется районными (городскими) отделами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четвертый уровень проводится на уровне организаций дошкольного воспитания и обучения, начального, основного среднего, среднего (общего среднего, технического и профессионального) и послесреднего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Сведения и отчетность по индикаторам представляются в уполномоченный орган, ежегодно: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Агентством Республики Казахстан по статистике – в январе, марте, апреле, мае года, следующего за отчетным периодом;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областными, городов Астаны, Алматы управлениями образования, высшими учебными заведениями, республиканскими организациями образования и подведомственными организациями в соответствии с формами и сроками, предназначенными для сбора административных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Подведение уполномоченным органом итогов образовательного мониторинга осуществляется ежегодно: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виде национального сборника до 1 марта года, следующего за отчетным периодом;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виде национального доклада о состоянии и развитии системы образования Республики Казахстан до 1 августа года,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согласованности функционирования мониторинговых систем уровней создается единая информационная система в виде компьютерной сети, внедряется автоматизированная процедура сбора, передачи и хранения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Субъекты образовательного мониторинга формируют и представляют данные образовательного мониторинга на бумажных носителях и в электронном формате.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 анализу результатов образовательного мониторинга привлекаются работодатели, представители родительской общественности.</w:t>
      </w:r>
    </w:p>
    <w:bookmarkEnd w:id="7"/>
    <w:bookmarkStart w:name="z4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образовательного мониторинга</w:t>
      </w:r>
    </w:p>
    <w:bookmarkEnd w:id="8"/>
    <w:bookmarkStart w:name="z4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индикаторов образовательного мониторинга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1126"/>
        <w:gridCol w:w="6690"/>
        <w:gridCol w:w="3002"/>
        <w:gridCol w:w="2116"/>
      </w:tblGrid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блоки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образования населения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 24-65 лет, %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отчетным годом 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Контекст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работающих (по отношению ко всему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трудоспособному населению) по уровню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полученного образования, %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 годом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образования экономически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активного населения,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рождаемости населения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5 лет, чел.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 годом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Совокупная доля охвата 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 возрасте 6–24 лет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Казахстане, %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 годом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учащихся в республике,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 начальным образованием (МСКО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1), человек 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Сентябрь-декабрь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учащихся в республике,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 средним образованием (МСКО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2/3),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численности учащихся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5 лет) в республике: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 (МСКО 1),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численности учащихся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(за последние 5 лет):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среднее,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(МСКО 2/3),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дошкольным воспитанием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обучением (от 1 года до 6 лет, от 3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лет),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предшкольной подготовкой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лет),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и возрастная структура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частных детских садов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детских садов,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наполняемость групп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 организациях,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наполняемость классов: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 (МСКО 1),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наполняемость классов: основное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образование (МСКО 2),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наполняемость 10–11 (12)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классов: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(МСКО 3),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учащихся дневных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школ, окончивших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начальную школу,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учащихся дневных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школ, получивших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основном 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образовании, человек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учащихся дневных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школ, получивших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об общем среднем образовании,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учащихся общеобразовательных школ,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 дополнительным образованием,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общего количества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кружков, функционирующих 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по программам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образования, единица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учащихся общеобразовательных школ,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 спортивными секциями,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количества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спортивных секций на базе школ,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учащихся общеобразовательных школ,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 инклюзивным образованием,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количества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ограниченными возможностями в развитии,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школ, создавших условия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инклюзивного образования, единица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аварийных школ от их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Дефицит ученических мест, место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школ, ведущих занятия в три смены,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введенных ученических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ТиПО,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учащихся, обеспеченных учебниками,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общего числа учащихся,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выявленных детей,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посещающих школы 10 и более дней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уважительной причины,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детей, охваченных комфортабельным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подвозом в населенных пунктах, где 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школ, от общего числа нуждающихся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подвозе,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детей, охваченных горячим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питанием, от общего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в школах,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детей из малообеспеченных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 бесплатным горячим питанием,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общего количества обучающихся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малообеспеченных семей,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школ, подключенных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широкополосному Интернету, единица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компьютерной техники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количеству учащихся, единица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учащихся, 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образовательными программами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12-летнему обучению,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учащихся,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обучающихся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ТиПО (МСКО 3), человек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охвата молодежи в возрасте 14-24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ТиПО от общего количества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типичного возраста,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обучающихся в организации ТиПО,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квалифицированных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ТиПО, человек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занятых и трудоустроенных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выпускников учебных заведений ТиПО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год после окончания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обучившихся по госзаказу,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выпускников, обучившихся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госзаказу, %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трудоустроенных выпускников ТиПО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общего количества выпускников,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 обучающихся организаций ТиПО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полу, возрасту и формам обучения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обучающихся в Казахстане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уровням образования, человек 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 годом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численности 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(за последние 5 лет):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высшее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послевузовское образование (МСКО 2/3,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5/6),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иностранных студентов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численности студентов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Казахстане: высшее и послевузовское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(МСКО 5/6),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выпускников вузов, трудоустроенных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специальности, от общего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выпускников вузов, %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трудоустроенных выпускников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разрезе высших учебных заведений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количества выпускников вузов,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выпускников вузов, обучившихся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госзаказу, трудоустроенных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в первый год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окончания вуза, от общего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выпускников, обучившихся по госзаказу,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женщин в составе студентов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высших учебных заведений, человек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 студентов высших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заведений по полу, возрасту и 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Численность, прием студентов и 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высшими учебными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заведениями по формам обучения,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женщин в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магистрантов,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 магистрантов по полу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возрастным группам, человек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магистрантов, 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из магистратуры,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лиц, окончивших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магистратуру с защитой магистерской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в общем выпуске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магистратуры,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женщин в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докторантов РhD,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 докторантов РhD по полу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возрастным группам,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лиц, окончивших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докторантуру РhD с защитой диссертации,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общем выпуске из докторантуры РhD, %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реализуемых программ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послевузовского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единица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Контингент студентов в расчете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преподавателя,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Контингент магистров и докторантов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преподавателя,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преподавателей с учеными степенями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званиями от числа штатных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преподавателей, в том числе по базовым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профильным дисциплинам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общеобязательного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образование в республике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 к валовому внутреннему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продукту, %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 годом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расходы на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республике, млрд. тенге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образование в республике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расчете на одного обучающегося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уровням образования, тысячи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расходы на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уровням образования, млрд. тенге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платных услуг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тысячи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домашних хозяйств на оплату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образования, тенге 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 годом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домашних хозяйств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образование,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Среднемесячная номинальная начисленная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 работников по 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деятельности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 годом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внешней оценки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обучающихся начального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показавших 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50 %, от общего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тестовых заданий по предметам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естественно-математического цикла, % 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обучающихся организаций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образования, не преодолевших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пороговый уровень в 75 % тестовых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заданий по всем предметам,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тестируемых, %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студентов, не преодолевших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пороговый уровень в 75 % тестовых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заданий по всем предметам,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тестируемых,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обучающихся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не преодолевших пороговый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в 75 % тестовых заданий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казахскому языку, от общего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тестируемых,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выпускников ТиПО, прошедших оценку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подготовленности и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 первого раза,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принявших участие, %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выпускников вузов, 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независимую оценку квалификации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сообществе работодателей с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раза, от общего количества принявших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учащихся 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общеобразовательной школы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сравнительных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исследованиях PISA, TIMSS, PIRLS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единого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 (ЕНТ)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балл по предметам ЕНТ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республике, балл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выпускников, не преодолевших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пороговый уровень по результатам 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общего количества участвовавших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ЕНТ,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выпускников, подтвердивших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об общем среднем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 белгі» по результатам ЕНТ,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числа претендентов,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комплексного тестирования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абитуриентов, получивших балл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 ниже порогового уровня,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тестируемых,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 участия в интеллектуальных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 республиканского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уровней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общего образования, занявших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призовые места на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олимпиадах и научных соревнованиях,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 годом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призеров, занявших призовые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международных,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предметных олимпиадах, от общего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принявших участие,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 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кадров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начального образования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регионам (социологические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исследования), место региона в рейтинге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 годом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образования по математике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естественным наукам (исследования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методом выборочных контролируемых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срезов), место региона в рейтинге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общего среднего образования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регионам (социологические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исследования), место региона в рейтинге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ТиПО по регионам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(социологические исследования),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 в рейтинге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(социологические исследования), место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школ менеджмента/управления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(социологические исследования)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 населения к информации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(исследование по сайтам),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 рейтинге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государственных школ, внедривших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систему электронного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(е-learning), от их общего количества,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организаций ТиПО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(государственных), внедривших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обучения, от их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государственных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ТиПО, оснащенных современным обучающим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от общего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учебных заведений ТиПО,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студентов вузов,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специальностях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работодателей,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инвесторов, от их общего количества,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вузов, заключивших договора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работодателями на обеспечение базами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 практики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возможностью последующего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трудоустройства,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вузов, оснащенных современным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лабораторным оборудованием,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вузов,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кадров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студентов, обеспеченных жильем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общежитиях, от общего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студентов, нуждающихся в жилье,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привлеченных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ученых, преподавателей и консультантов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ведущие вузы страны,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профессорско-преподавательского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вузов и научных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публикации в научных журналах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импакт-фактором в течение последних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организаций образования, создавших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попечительские советы, от их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вузов,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инновационную деятельность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 образования и науки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внедрения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научных исследований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производство, от их общего количества,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текущего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успеваемости и итоговой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учащихся, получивших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итогам текущей успеваемости оценку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«отлично», «хорошо»,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«удовлетворительно»,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«неудовлетворительно» в разрезе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 по уровням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Сентябрь-декабрь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выпускников общеобразовательных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школ, получивших аттестат об общем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 образовании с отличием,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количества выпускников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выпускников организаций ТиПО,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получивших диплом с отличием, от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количества,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выпускников вузов, получивших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 с отличием, от их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аттестации, аккредитации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лицензирования 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 государственную аттестацию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5 лет, единица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 годом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организаций образования,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 государственную аттестацию,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числа аттестуемых,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специальностей в вузе,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 государственную аттестацию,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колледжей, прошедших процедуру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институциональной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аккредитации, от их общего количества,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вузов, прошедших международную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аккредитацию в признанных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агентствах, единица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аккредитованных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заведений, единица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аккредитованных 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единица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вузов, прошедших независимую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национальную институциональную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аккредитацию по 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стандартам, от их общего числа,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вузов, прошедших независимую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национальную специализированную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аккредитацию по 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стандартам, от их общего числа,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повышения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педагогических и руководящих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учителей в среднем общем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 по уровню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квалификации, стажу, возрасту, полу,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от их общего количества, %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Сентябрь-декабрь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учителей, повышавших квалификацию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последние 5 лет, от их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педагогов, прошедших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по новой системе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педагогов, % (центры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педагогического мастерства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 Интеллектуальные школы»,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центр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«Өрлеу»)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руководителей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прошедших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и переподготовку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менеджмента, от их общего,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Качественный состав учителей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малокомплектных школ,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Качественный состав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общеобразовательных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(городская, сельская местность),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ТиПО, мастеров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обучения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потребности в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кадрах в государственных дневных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 республики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разрезе специальностей по 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уровень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общеобразовательных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(городская и сельская местность),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учителей со средним и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 образованием в 1-4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классах от их общего количества,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учителей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естественно-математического цикла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средним и высшим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 от их общего количества,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штатного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профессорско-преподавательского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вузов, имеющих ученые степени и ученые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звания (кандидаты наук, доктора наук,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доценты, профессора), от их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штатного преподавательского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вузов, имеющих академические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(магистр, доктор PhD), от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количества,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повышении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и руководящих,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научно-педагогических кадров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Количественный и качественный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ТиПО по возрасту, стажу,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образованию и категории,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потребности в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кадрах в организациях ТиПО,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Возрастной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профессорско-преподавательского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 учебных заведений,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преподавателей по полу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возрасту в организациях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специалистов системы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 академическими и учеными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степенями от их общего количества,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педагогов,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опытно-экспериментальную работу,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школ, внедряющих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инновационные научно-педагогические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(внедренных или апробированных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практике в общеобразовательных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школах), единица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ранжирования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 вузов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высших учебных заведений,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участвовавших в национальном рейтинге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вузов Республики Казахстан, от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количества, %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отчетного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казахстанских вузов,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отмеченных в рейтинге лучших мировых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университетов, единица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публикаций казахстанских ученых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ведущих рейтинговых научных журналах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 от их общего количества,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МСКО – международный стандарт классификаций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ТиПО – техническое и профессиональное 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ВУЗ – высшее учебное заведение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