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88d8" w14:textId="7698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2012 года № 483. Утратило силу постановлением Правительства Республики Казахстан от 2 декабря 2016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115 «О дополнительных мерах по совершенствованию системы государственного управления оборонно-промышленного комплекса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2012 года № 483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2008 года № 115  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вопросам оборонно-промышленного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28"/>
        <w:gridCol w:w="404"/>
        <w:gridCol w:w="7148"/>
      </w:tblGrid>
      <w:tr>
        <w:trPr>
          <w:trHeight w:val="76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председатель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 Рыскельдинович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Елемесов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Коптлеуович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Калмуханбет Нурмуханбетович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Карпович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Мажитович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 Казахстан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55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Жылкайдаров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Базаргельдинович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командующего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гвардией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Орынтаевич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Кершаизович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директор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«Самрук-Қазына»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7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Советович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-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«Казахстан инжиниринг»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