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64a37b" w14:textId="a64a37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Правительства Республики Казахстан от 21 июня 1999 года № 813 "О создании Межведомственной комиссии по возврату и реструктуризации кредитов, выданных из республиканского бюджета, а также средств, отвлеченных из республиканского бюджета в рамках гарантированных государством займов"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7 апреля 2012 года № 428. Утратило силу постановлением Правительства Республики Казахстан от 15 сентября 2017 года № 560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Правительства РК от 15.09.2017 </w:t>
      </w:r>
      <w:r>
        <w:rPr>
          <w:rFonts w:ascii="Times New Roman"/>
          <w:b w:val="false"/>
          <w:i w:val="false"/>
          <w:color w:val="ff0000"/>
          <w:sz w:val="28"/>
        </w:rPr>
        <w:t>№ 560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21 июня 1999 года № 813 "О создании Межведомственной комиссии по возврату и реструктуризации кредитов, выданных из республиканского бюджета, а также средств, отвлеченных из республиканского бюджета в рамках гарантированных государством займов"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состав</w:t>
      </w:r>
      <w:r>
        <w:rPr>
          <w:rFonts w:ascii="Times New Roman"/>
          <w:b w:val="false"/>
          <w:i w:val="false"/>
          <w:color w:val="000000"/>
          <w:sz w:val="28"/>
        </w:rPr>
        <w:t xml:space="preserve"> Межведомственной комиссии по возврату и реструктуризации кредитов, выданных из республиканского бюджета, а также средств, отвлеченных из республиканского бюджета в рамках гарантированных государством займов, утвержденный указанным постановлением,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подписания.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476"/>
        <w:gridCol w:w="6824"/>
      </w:tblGrid>
      <w:tr>
        <w:trPr>
          <w:trHeight w:val="30" w:hRule="atLeast"/>
        </w:trPr>
        <w:tc>
          <w:tcPr>
            <w:tcW w:w="54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Премьер-Министр</w:t>
            </w:r>
          </w:p>
        </w:tc>
        <w:tc>
          <w:tcPr>
            <w:tcW w:w="682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682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 Масимов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7 апреля 2012 года № 428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июня 1999 года № 813</w:t>
            </w:r>
          </w:p>
        </w:tc>
      </w:tr>
    </w:tbl>
    <w:bookmarkStart w:name="z7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Состав Межведомственной комиссии по возврату и реструктуризации</w:t>
      </w:r>
      <w:r>
        <w:br/>
      </w:r>
      <w:r>
        <w:rPr>
          <w:rFonts w:ascii="Times New Roman"/>
          <w:b/>
          <w:i w:val="false"/>
          <w:color w:val="000000"/>
        </w:rPr>
        <w:t>кредитов, выданных из республиканского бюджета, а также</w:t>
      </w:r>
      <w:r>
        <w:br/>
      </w:r>
      <w:r>
        <w:rPr>
          <w:rFonts w:ascii="Times New Roman"/>
          <w:b/>
          <w:i w:val="false"/>
          <w:color w:val="000000"/>
        </w:rPr>
        <w:t>средств, отвлеченных из республиканского бюджета в рамках</w:t>
      </w:r>
      <w:r>
        <w:br/>
      </w:r>
      <w:r>
        <w:rPr>
          <w:rFonts w:ascii="Times New Roman"/>
          <w:b/>
          <w:i w:val="false"/>
          <w:color w:val="000000"/>
        </w:rPr>
        <w:t>гарантированных государством займов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3660"/>
        <w:gridCol w:w="1855"/>
        <w:gridCol w:w="6785"/>
      </w:tblGrid>
      <w:tr>
        <w:trPr>
          <w:trHeight w:val="30" w:hRule="atLeast"/>
        </w:trPr>
        <w:tc>
          <w:tcPr>
            <w:tcW w:w="36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Жамишев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Болат Бидахметович</w:t>
            </w:r>
          </w:p>
        </w:tc>
        <w:tc>
          <w:tcPr>
            <w:tcW w:w="185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678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 финансов Республики Казахстан,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председатель</w:t>
            </w:r>
          </w:p>
        </w:tc>
      </w:tr>
      <w:tr>
        <w:trPr>
          <w:trHeight w:val="30" w:hRule="atLeast"/>
        </w:trPr>
        <w:tc>
          <w:tcPr>
            <w:tcW w:w="36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Даленов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Руслан Ерболатович</w:t>
            </w:r>
          </w:p>
        </w:tc>
        <w:tc>
          <w:tcPr>
            <w:tcW w:w="185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678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вице-министр финансов Республики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Казахстан, заместитель председателя</w:t>
            </w:r>
          </w:p>
        </w:tc>
      </w:tr>
      <w:tr>
        <w:trPr>
          <w:trHeight w:val="30" w:hRule="atLeast"/>
        </w:trPr>
        <w:tc>
          <w:tcPr>
            <w:tcW w:w="36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Биниязов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Дархан Берикович</w:t>
            </w:r>
          </w:p>
        </w:tc>
        <w:tc>
          <w:tcPr>
            <w:tcW w:w="185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678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начальник управления бюджетного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кредитования Департамента бюджетного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кредитования, Национального фонда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Казахстан, концессионных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проектов и бюджетных инвестиций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субъектов квазигосударственного сектора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Министерства финансов Республики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Казахстан, секретарь</w:t>
            </w:r>
          </w:p>
        </w:tc>
      </w:tr>
      <w:tr>
        <w:trPr>
          <w:trHeight w:val="30" w:hRule="atLeast"/>
        </w:trPr>
        <w:tc>
          <w:tcPr>
            <w:tcW w:w="36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Paу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Альберт Павлович</w:t>
            </w:r>
          </w:p>
        </w:tc>
        <w:tc>
          <w:tcPr>
            <w:tcW w:w="185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678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первый вице-министр индустрии и новых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технологий Республики Казахстан</w:t>
            </w:r>
          </w:p>
        </w:tc>
      </w:tr>
      <w:tr>
        <w:trPr>
          <w:trHeight w:val="30" w:hRule="atLeast"/>
        </w:trPr>
        <w:tc>
          <w:tcPr>
            <w:tcW w:w="36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Толыбаев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Марат Еркинович</w:t>
            </w:r>
          </w:p>
        </w:tc>
        <w:tc>
          <w:tcPr>
            <w:tcW w:w="185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678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вице-министр сельского хозяйства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</w:tr>
      <w:tr>
        <w:trPr>
          <w:trHeight w:val="30" w:hRule="atLeast"/>
        </w:trPr>
        <w:tc>
          <w:tcPr>
            <w:tcW w:w="36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Уразов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Самиголла Хамзаевич</w:t>
            </w:r>
          </w:p>
        </w:tc>
        <w:tc>
          <w:tcPr>
            <w:tcW w:w="185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678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член Комитета по финансам и бюджету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Мажилиса Парламента Республики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 (по согласованию)</w:t>
            </w:r>
          </w:p>
        </w:tc>
      </w:tr>
      <w:tr>
        <w:trPr>
          <w:trHeight w:val="30" w:hRule="atLeast"/>
        </w:trPr>
        <w:tc>
          <w:tcPr>
            <w:tcW w:w="36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Сагиев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Ильдар Изтурганович</w:t>
            </w:r>
          </w:p>
        </w:tc>
        <w:tc>
          <w:tcPr>
            <w:tcW w:w="185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678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заведующий сектором Отдела социально-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экономического мониторинга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Администрации Президента Республики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 (по согласованию)</w:t>
            </w:r>
          </w:p>
        </w:tc>
      </w:tr>
      <w:tr>
        <w:trPr>
          <w:trHeight w:val="30" w:hRule="atLeast"/>
        </w:trPr>
        <w:tc>
          <w:tcPr>
            <w:tcW w:w="36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Кипшаков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Аргын Мыктыбаевич</w:t>
            </w:r>
          </w:p>
        </w:tc>
        <w:tc>
          <w:tcPr>
            <w:tcW w:w="185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678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заместитель председателя Налогового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комитета Министерства финансов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</w:tr>
      <w:tr>
        <w:trPr>
          <w:trHeight w:val="30" w:hRule="atLeast"/>
        </w:trPr>
        <w:tc>
          <w:tcPr>
            <w:tcW w:w="36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Кадюков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Николай Викторович</w:t>
            </w:r>
          </w:p>
        </w:tc>
        <w:tc>
          <w:tcPr>
            <w:tcW w:w="185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678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заместитель председателя Комитета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государственного имущества 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приватизации Министерства финансов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</w:tr>
      <w:tr>
        <w:trPr>
          <w:trHeight w:val="30" w:hRule="atLeast"/>
        </w:trPr>
        <w:tc>
          <w:tcPr>
            <w:tcW w:w="36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Кайдаргалиева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Шолпан Ахметовна</w:t>
            </w:r>
          </w:p>
        </w:tc>
        <w:tc>
          <w:tcPr>
            <w:tcW w:w="185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678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директор Департамента нефте-химии 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технического регулирования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Министерства нефти и газа Республики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</w:t>
            </w:r>
          </w:p>
        </w:tc>
      </w:tr>
      <w:tr>
        <w:trPr>
          <w:trHeight w:val="30" w:hRule="atLeast"/>
        </w:trPr>
        <w:tc>
          <w:tcPr>
            <w:tcW w:w="36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Исенов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Амангельды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Сагандекович</w:t>
            </w:r>
          </w:p>
        </w:tc>
        <w:tc>
          <w:tcPr>
            <w:tcW w:w="185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678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директор Департамента бюджетного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кредитования, Национального фонда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Казахстан, концессионных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проектов и бюджетных инвестиций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субъектов квазигосударственного сектора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Министерства финансов Республики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</w:t>
            </w:r>
          </w:p>
        </w:tc>
      </w:tr>
      <w:tr>
        <w:trPr>
          <w:trHeight w:val="30" w:hRule="atLeast"/>
        </w:trPr>
        <w:tc>
          <w:tcPr>
            <w:tcW w:w="36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Косжанов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Бахытбек Жамалбекович</w:t>
            </w:r>
          </w:p>
        </w:tc>
        <w:tc>
          <w:tcPr>
            <w:tcW w:w="185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678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начальник Департамента экономической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безопасности Комитета национальной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безопасности Республики Казахстан (по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согласованию)</w:t>
            </w:r>
          </w:p>
        </w:tc>
      </w:tr>
      <w:tr>
        <w:trPr>
          <w:trHeight w:val="30" w:hRule="atLeast"/>
        </w:trPr>
        <w:tc>
          <w:tcPr>
            <w:tcW w:w="36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Туякбаев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Ерлан Алимжанович</w:t>
            </w:r>
          </w:p>
        </w:tc>
        <w:tc>
          <w:tcPr>
            <w:tcW w:w="185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678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директор Департамента по защите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имущественных прав государства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Министерства юстиции Республики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</w:t>
            </w:r>
          </w:p>
        </w:tc>
      </w:tr>
      <w:tr>
        <w:trPr>
          <w:trHeight w:val="30" w:hRule="atLeast"/>
        </w:trPr>
        <w:tc>
          <w:tcPr>
            <w:tcW w:w="36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Жамаубаев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Ерулан Кенжебекович</w:t>
            </w:r>
          </w:p>
        </w:tc>
        <w:tc>
          <w:tcPr>
            <w:tcW w:w="185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678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директор Департамента координации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Национального Банка Республики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 (по согласованию)</w:t>
            </w:r>
          </w:p>
        </w:tc>
      </w:tr>
      <w:tr>
        <w:trPr>
          <w:trHeight w:val="30" w:hRule="atLeast"/>
        </w:trPr>
        <w:tc>
          <w:tcPr>
            <w:tcW w:w="36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Тленов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Ермек Кумисбекович</w:t>
            </w:r>
          </w:p>
        </w:tc>
        <w:tc>
          <w:tcPr>
            <w:tcW w:w="185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678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начальника Департамента по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раскрытию и предупреждению дел 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коррупции Агентства Республики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по борьбе с экономической 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коррупционной преступностью (финансовая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полиция) (по согласованию)</w:t>
            </w:r>
          </w:p>
        </w:tc>
      </w:tr>
      <w:tr>
        <w:trPr>
          <w:trHeight w:val="30" w:hRule="atLeast"/>
        </w:trPr>
        <w:tc>
          <w:tcPr>
            <w:tcW w:w="36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Базгенова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Майкен Усынбаевна</w:t>
            </w:r>
          </w:p>
        </w:tc>
        <w:tc>
          <w:tcPr>
            <w:tcW w:w="185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678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начальник управления Департамента по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раскрытию экономических и финансовых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преступлений Агентства Республики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по борьбе с экономической 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коррупционной преступностью (финансовая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полиция) (по согласованию)</w:t>
            </w:r>
          </w:p>
        </w:tc>
      </w:tr>
      <w:tr>
        <w:trPr>
          <w:trHeight w:val="30" w:hRule="atLeast"/>
        </w:trPr>
        <w:tc>
          <w:tcPr>
            <w:tcW w:w="36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Ибрагимова Ляззат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Еркеновна</w:t>
            </w:r>
          </w:p>
        </w:tc>
        <w:tc>
          <w:tcPr>
            <w:tcW w:w="185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678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председатель Правления акционерного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общества "Фонд развития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предпринимательства "Даму" (по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согласованию)</w:t>
            </w:r>
          </w:p>
        </w:tc>
      </w:tr>
      <w:tr>
        <w:trPr>
          <w:trHeight w:val="30" w:hRule="atLeast"/>
        </w:trPr>
        <w:tc>
          <w:tcPr>
            <w:tcW w:w="36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Кузембаева Маржан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Бопаевна</w:t>
            </w:r>
          </w:p>
        </w:tc>
        <w:tc>
          <w:tcPr>
            <w:tcW w:w="185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678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президент акционерного общества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"Компания по реабилитации и управлению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активами" (по согласованию)</w:t>
            </w:r>
          </w:p>
        </w:tc>
      </w:tr>
      <w:tr>
        <w:trPr>
          <w:trHeight w:val="30" w:hRule="atLeast"/>
        </w:trPr>
        <w:tc>
          <w:tcPr>
            <w:tcW w:w="36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Айтенов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Марат Дуйсенбекович</w:t>
            </w:r>
          </w:p>
        </w:tc>
        <w:tc>
          <w:tcPr>
            <w:tcW w:w="185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678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исполняющий обязанности управляющего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директора - члена Правления акционерного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общества "Банк Развития Казахстана" (по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согласованию)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