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88be" w14:textId="8fc8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акционерного общества "Казахский агротехнический университет имени Сакена Сейфуллина"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2012 года № 348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в оплату размещаемых акций акционерного общества «Казахский агротехнический университет имени Сакена Сейфуллина» проектно-сметную документацию строительства общежития Казахского государственного агротехнического университета имени Сакена Сейфуллина в городе Астане согласно прилагаемому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образования и науки Республики Казахстан в установленном законодательством порядке принять меры, необходимые для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2012 года № 348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имущества,</w:t>
      </w:r>
      <w:r>
        <w:br/>
      </w:r>
      <w:r>
        <w:rPr>
          <w:rFonts w:ascii="Times New Roman"/>
          <w:b/>
          <w:i w:val="false"/>
          <w:color w:val="000000"/>
        </w:rPr>
        <w:t>
передаваемого в оплату размещаемых акций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
«Казахский агротехнический университет имени Сакена Сейфуллина»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5827"/>
        <w:gridCol w:w="1272"/>
        <w:gridCol w:w="1483"/>
        <w:gridCol w:w="1084"/>
        <w:gridCol w:w="2869"/>
      </w:tblGrid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страниц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Изготовитель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проект «Студенческое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общежитие АО «Казахский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агротехнический университет 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С.Сейфуллина», Сметный расчет,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«Нур и Д»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Астанинского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«Госэкспертиза» по рабочему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«строительство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агротехнического университета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С.Сейфуллина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Астане» от 18 марта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03-050/09, оригинал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«Госэкспертиза»</w:t>
            </w:r>
          </w:p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20.07.2009 года № 366-ПИР,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оригинал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Эскизный проект оригинал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«Нур и Д»</w:t>
            </w:r>
          </w:p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проект, 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пояснительная записка, оригинал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приложениями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«Нур и Д»</w:t>
            </w:r>
          </w:p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проект, 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пояснительная записка, оригинал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приложении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«Нур и Д»</w:t>
            </w:r>
          </w:p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Пояснительная записка к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студенческого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 на 592 места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агротехнического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 им. С.Сейфуллина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копия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«Зангар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Орда»</w:t>
            </w:r>
          </w:p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Технико-экономическое обоснование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общежитие РГП «КазГАТУ 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С.Сейфуллина», копия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«Зангар Орда»</w:t>
            </w:r>
          </w:p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изысканиях на объекте: «Общежитие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КазГАТУ им. С.Сейфуллина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Астане», оригинал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Астане </w:t>
            </w:r>
          </w:p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проект, Альбом –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план, оригинал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«Нур и Д»</w:t>
            </w:r>
          </w:p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проект, Альбом –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Архитектурно-строительная часть,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«Нур и Д»</w:t>
            </w:r>
          </w:p>
        </w:tc>
      </w:tr>
      <w:tr>
        <w:trPr>
          <w:trHeight w:val="1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проект, Альбом –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Конструкции железобетонные,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«Нур и Д»</w:t>
            </w:r>
          </w:p>
        </w:tc>
      </w:tr>
      <w:tr>
        <w:trPr>
          <w:trHeight w:val="1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проект, Альбом –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Электроснабжение, оригинал;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«Нур и Д»</w:t>
            </w:r>
          </w:p>
        </w:tc>
      </w:tr>
      <w:tr>
        <w:trPr>
          <w:trHeight w:val="1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проект, Альбом –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Электрическая часть, оригинал;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«Нур и Д»</w:t>
            </w:r>
          </w:p>
        </w:tc>
      </w:tr>
      <w:tr>
        <w:trPr>
          <w:trHeight w:val="1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проект, Альбом –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 и канализация,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«Нур и Д»</w:t>
            </w:r>
          </w:p>
        </w:tc>
      </w:tr>
      <w:tr>
        <w:trPr>
          <w:trHeight w:val="7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проект, Альбом –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и вентиляция, оригинал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«Нур и Д»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проект, Альбом –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Слаботочные устройства, оригинал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«Нур и Д»</w:t>
            </w:r>
          </w:p>
        </w:tc>
      </w:tr>
      <w:tr>
        <w:trPr>
          <w:trHeight w:val="1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проект, Альбом –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Наружные сети электроснабжения,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оригинал; 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«Нур и Д»</w:t>
            </w:r>
          </w:p>
        </w:tc>
      </w:tr>
      <w:tr>
        <w:trPr>
          <w:trHeight w:val="1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проект, Альбом –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Электрические сети, оригинал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«Нур и Д»</w:t>
            </w:r>
          </w:p>
        </w:tc>
      </w:tr>
      <w:tr>
        <w:trPr>
          <w:trHeight w:val="1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проект, Альбом –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Наружное водоснабжение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канализация, оригинал;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«Нур и Д»</w:t>
            </w:r>
          </w:p>
        </w:tc>
      </w:tr>
      <w:tr>
        <w:trPr>
          <w:trHeight w:val="1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проект, Альбом –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 и канализация,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«Нур и Д»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проект, Альбом –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Тепловые сети, оригинал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«Нур и Д»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проект, Альбом –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Наружные сети связи, оригинал;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«Нур и Д»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проект, Альбом – 11,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связи, оригинал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«Нур и Д»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