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120" w14:textId="44f2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июня 2010 года № 558 "О создании Комиссии по вопросам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2012 года № 334.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2010 года № 558 "О создании Комиссии по вопросам технического регулирования и метрологии"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Комиссии по вопросам технического регулирования и метрологии: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0"/>
        <w:gridCol w:w="3091"/>
        <w:gridCol w:w="6489"/>
      </w:tblGrid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Мирлана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Бегежановича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Тыныбекова Кайрата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Сагатхановича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Умирьяева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 Таировича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Ескельдиновича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физической культуры;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Куренбекова Амантая Жанкеевича, Толибаева Марата Еркиновича.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постановлением 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