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b055" w14:textId="d9fb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мая 2008 года № 459 "О создании Совета по вопросам государственной статистики"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2012 года № 252. Утратило силу постановлением Правительства Республики Казахстан от 9 апреля 2014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2008 года № 459 "О создании Совета по вопросам государственной статистики" (САПП Республики Казахстан, 2008 г., № 24, ст. 245)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2012 года № 252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№ 459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вопросам государственной статистики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25"/>
        <w:gridCol w:w="607"/>
        <w:gridCol w:w="6248"/>
      </w:tblGrid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 Кажимканович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председатель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Алихан Асханович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 Какимович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статистике, секретарь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Гульшара Наушаевна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Мухамедьевич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 Рыскельдинович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Ермегияев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Талгат Амангельдиевич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Куанышевич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Бакытжан Турсынович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Мажитович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Асет Орентаевич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Салидат Зекеновна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Жамбылович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охраны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90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Калмуханбет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Нурмуханбетович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Асылжан Сарыбаевич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Григорий Александрович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Мухаметбаевич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Дархан Камзабекулы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Магавьянович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Кадырхан Махмутович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земельными ресурсами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Бакытжан Абдирович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