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bc669" w14:textId="91bc6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выполнения гарантий государства получателям пенсионных выплат по сохранности обязательных пенсионных взносов в
накопительных пенсионных фондах в размере фактически внесенных
обязательных пенсионных взносов с учетом уровня инфляции на момент
приобретения получателем права на пенсионные выплаты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февраля 2012 года № 204. Утратило силу постановлением Правительства Республики Казахстан от 12 февраля 2013 года № 125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12.02.2013 </w:t>
      </w:r>
      <w:r>
        <w:rPr>
          <w:rFonts w:ascii="Times New Roman"/>
          <w:b w:val="false"/>
          <w:i w:val="false"/>
          <w:color w:val="ff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2011 года «О республиканском бюджете на 2012 - 2014 годы»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выполнения гарантий государства получателям пенсионных выплат по сохранности обязательных пенсионных взносов в накопительных пенсионных фондах в размере фактически внесенных обязательных пенсионных взносов с учетом уровня инфляции на момент приобретения получателем права на пенсионные выплаты.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2012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февраля 2012 года № 204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выполнения гарантий государства получателям пенсионных выплат</w:t>
      </w:r>
      <w:r>
        <w:br/>
      </w:r>
      <w:r>
        <w:rPr>
          <w:rFonts w:ascii="Times New Roman"/>
          <w:b/>
          <w:i w:val="false"/>
          <w:color w:val="000000"/>
        </w:rPr>
        <w:t>
по сохранности обязательных пенсионных взносов в накопительных</w:t>
      </w:r>
      <w:r>
        <w:br/>
      </w:r>
      <w:r>
        <w:rPr>
          <w:rFonts w:ascii="Times New Roman"/>
          <w:b/>
          <w:i w:val="false"/>
          <w:color w:val="000000"/>
        </w:rPr>
        <w:t>
пенсионных фондах в размере фактически внесенных обязательных</w:t>
      </w:r>
      <w:r>
        <w:br/>
      </w:r>
      <w:r>
        <w:rPr>
          <w:rFonts w:ascii="Times New Roman"/>
          <w:b/>
          <w:i w:val="false"/>
          <w:color w:val="000000"/>
        </w:rPr>
        <w:t>
пенсионных взносов с учетом уровня инфляции на момент</w:t>
      </w:r>
      <w:r>
        <w:br/>
      </w:r>
      <w:r>
        <w:rPr>
          <w:rFonts w:ascii="Times New Roman"/>
          <w:b/>
          <w:i w:val="false"/>
          <w:color w:val="000000"/>
        </w:rPr>
        <w:t>
приобретения получателем права на пенсионные выплаты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выполнения гарантий государства получателям пенсионных выплат по сохранности обязательных пенсионных взносов в накопительных пенсионных фондах в размере фактически внесенных обязательных пенсионных взносов с учетом уровня инфляции на момент приобретения получателем права на пенсионные выплаты (далее — Правила) разработаны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июня 1997 года «О пенсионном обеспечении в Республике Казахстан» (далее - Закон) и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2011 года «О республиканском бюджете на 2012 - 2014 годы».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Правила определяют порядок выполнения гарантий государства получателям пенсионных выплат по сохранности обязательных пенсионных взносов в накопительных пенсионных фондах в размере фактически внесенных обязательных пенсионных взносов с учетом уровня инфляции на момент приобретения получателем права на пенсионные выплаты путем выплаты разницы между суммой фактически внесенных обязательных пенсионных взносов с учетом уровня инфляции и суммой пенсионных накоплений на момент приобретения получателем права на пенсионные выплаты.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выплата разницы - единовременная выплата за счет средств государственного бюджета, определенная как разница между суммой фактически внесенных обязательных пенсионных взносов с учетом уровня инфляции и суммой пенсионных накоплений в накопительном пенсионном фонде на момент приобретения получателем права на пенсионные выплаты;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получатель выплаты разницы - физическое лицо, которому на момент приобретения права на пенсионные выплаты за счет обязательных пенсионных взносов назначается выплата разницы;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государственный орган - территориальные органы Комитета по контролю и социальной защите Министерства труда и социальной защиты населения Республики Казахстан, осуществляющие в пределах своей компетенции назначение выплаты разницы;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уполномоченная организация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Центр) - юридическое лицо, уполномоченное Правительством Республики Казахстан, осуществлять функции на условиях,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накопительный пенсионный фонд (далее - Фонд) — юридическое лицо, осуществляющее деятельность по привлечению пенсионных взносов, и пенсионным выплатам, а также деятельность по инвестиционному управлению пенсионными активами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Момент приобретения права на пенсионные выплаты из накопительных пенсионных фондов за счет обязательных пенсионных взносов наступает при возникновении условий, предусмотренных: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23 Закона — на дату достижения пенсионного возраста, в соответствии с пунктами 1-3 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23 Закона - на дату установления инвалидности первой или второй группы бессрочно;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23 Закона - на дату назначения пенсионных выплат по выслуге лет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60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23 Закона - на дату оформления документа, подтверждающего намерение или факт выезда на постоянное место жительства за пределы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Момент приобретения права на пенсионные выплаты из накопительных пенсионных фондов за счет обязательных пенсионных взносов устанавливается на дату первоначального обращения за пенсионными накоплениями.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изъятия пенсионных накоплений и затем повторного перечисления обязательных пенсионных взносов в накопительный пенсионный фонд момент приобретения права на пенсионные выплаты устанавливается на дату первоначального изъятия пенсионных накоплений.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смерти лица, имеющего право на выплату разницы из накопительного пенсионного фонда за счет обязательных пенсионных взносов, сумма выплаты разницы осуществляется наследнику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изменением, внесенным постановлением Правительства РК от 31.10.2012 </w:t>
      </w:r>
      <w:r>
        <w:rPr>
          <w:rFonts w:ascii="Times New Roman"/>
          <w:b w:val="false"/>
          <w:i w:val="false"/>
          <w:color w:val="000000"/>
          <w:sz w:val="28"/>
        </w:rPr>
        <w:t>№ 1383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Лицо, имеющее право на пенсионные выплаты за счет обязательных пенсионных взносов, для получения информации о сумме обязательных пенсионных взносов, фактически внесенных в накопительный пенсионный фонд, с учетом уровня инфляции, обращается в структурное подразделение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Структурное подразделение Центра на дату приобретения данным лицом права на пенсионные выплаты за счет обязательных пенсионных взносов в течение двух рабочих дней со дня подачи заявления предоставляет ему информацию о суммах обязательных пенсионных взносов, фактически внесенных в Фонд, с учетом уровня инфляции,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Для получения информации о сумме пенсионных накоплений лицо, имеющее право на пенсионные выплаты за счет обязательных пенсионных взносов, обращается в Фонд, вкладчиком которого он является.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Фонд на дату приобретения данным лицом права на пенсионные выплаты за счет обязательных пенсионных взносов в течение двух рабочих дней со дня подачи заявления предоставляет информацию о пенсионных накоплениях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"/>
    <w:bookmarkStart w:name="z2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обращения за выплатой разницы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получения выплаты разницы лицо, имеющее право на пенсионные выплаты за счет обязательных пенсионных взносов, обращается в отделение Центра по месту жительства с заявлением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 заявлению прилагаются следующие документы лица, имеющего право на выплату разницы: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копии документов, удостоверяющих личность (удостоверения личности, паспорта гражданина Республики Казахстан, удостоверения лица без гражданства, вида на жительство иностранного гражданина), и оригинал для сверки;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присвоении социального индивидуального кода (СИК);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информация по формам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копия документа, подтверждающего регистрацию по местожительству (адресная справка либо справка сельских и/или аульных акимов);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копия свидетельства регистрационного номера налогоплательщика (РНН).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за выплатой разницы обращается получатель пенсионных и иных выплат из Центра, к заявлению прилагается только информация по формам, предусмотренным подпунктом 3) пункта 6 настоящих Правил, которые приобщаются к макетам дел по пенсионным или иным выплатам из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иностранцев и лиц без гражданства, являющихся получателями пенсионных накоплений за счет обязательных пенсионных взносов, имеющих право на выплату разницы и выехавших на постоянное местожительство за пределы Республики Казахстан,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передаче через средства почтовой связи или поверенное лицо: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копии паспорта либо удостоверения лица без гражданства;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по формам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личном обращении 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копии паспорта либо удостоверения лица без гражданства и их оригиналы для сверки;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по формам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смерти лица, имеющего право на выплату разницы, наследниками представляются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наследника, и подлинник документа для сверки либо его нотариально засвидетельствованная копия;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нотариально засвидетельствованная копия свидетельства о смерти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оригинал или нотариально засвидетельствованная копия свидетельства о праве на наследство либо оригинал или нотариально засвидетельствованная копия соглашения о разделе наследуемого имущества, решение суда, вступившее в законную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в редакции постановления Правительства РК от 31.10.2012 </w:t>
      </w:r>
      <w:r>
        <w:rPr>
          <w:rFonts w:ascii="Times New Roman"/>
          <w:b w:val="false"/>
          <w:i w:val="false"/>
          <w:color w:val="000000"/>
          <w:sz w:val="28"/>
        </w:rPr>
        <w:t>№ 1383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Для назначения выплаты разницы лицам, решением суда признанным недееспособными или ограниченно дееспособными и нуждающимися в опеке или попечительстве, заявление и необходимые документы подаются их опекунами или попечителями.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 подаче заявления о выплате разницы через средства почтовой связи верность копии документов, удостоверяющих личность получателя выплаты разницы, а также подлинность его подписи нотариально свидетельствуются. В случае проживания за пределами Республики Казахстан нотариальное свидетельствование копии документов производится в государстве проживания.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 обращении с заявлением о назначении выплаты разницы поверенного, он кроме документов, предусмотренных пунктом 6 настоящих Правил,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копию документа, удостоверяющего личность поверенного, и его оригинал для сверки;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оригинал доверенности или ее нотариально засвидетельствованную копию (если доверенность содержит полномочия по представлению интересов доверителя одновременно в нескольких организациях).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Подача заявления поверенным о назначении выплаты разницы получателю выплаты разницы осуществляется при его личном обращении.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в редакции постановления Правительства РК от 31.10.2012 </w:t>
      </w:r>
      <w:r>
        <w:rPr>
          <w:rFonts w:ascii="Times New Roman"/>
          <w:b w:val="false"/>
          <w:i w:val="false"/>
          <w:color w:val="000000"/>
          <w:sz w:val="28"/>
        </w:rPr>
        <w:t>№ 1383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6"/>
    <w:bookmarkStart w:name="z4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осуществления выплаты разницы</w:t>
      </w:r>
    </w:p>
    <w:bookmarkEnd w:id="7"/>
    <w:bookmarkStart w:name="z4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Центр в течение двух рабочих дней со дня принятия заявления о выплате разницы направляет уведомления во все фонды о предоставлении сведений о наличии индивидуального пенсионного счета у данного лица и суммах пенсионных накоплений за счет обязательных пенсионных взносов на дату приобретения права на пенсионные выплаты за счет обязательных пенсионных взносов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Фонды в течение двух рабочих дней с момента поступления запроса в электронном формате представляют Центру сведения о суммах пенсионных накоплений лица, имеющего право на пенсионные выплаты за счет обязательных пенсионных взносов на момент приобретения права на пенсионные выплаты.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в редакции постановления Правительства РК от 31.10.2012 </w:t>
      </w:r>
      <w:r>
        <w:rPr>
          <w:rFonts w:ascii="Times New Roman"/>
          <w:b w:val="false"/>
          <w:i w:val="false"/>
          <w:color w:val="000000"/>
          <w:sz w:val="28"/>
        </w:rPr>
        <w:t>№ 1383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Центр в течение одного рабочего дня с момента получения сведений из фондов производит сверку сведений о суммах пенсионных накоплений, полученных из фондов, с суммой обязательных пенсионных взносов с учетом уровня инфляции. Если на момент приобретения лицом права на пенсионные выплаты за счет обязательных пенсионных взносов сумма пенсионных накоплений в Фонде меньше суммы фактически внесенных обязательных пенсионных взносов с учетом уровня инфляции, Центр в течение одного рабочего дня производит расчет суммы выплаты разницы.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течение пяти рабочих дней после осуществления расчета суммы выплаты разницы электронный (бумажный) макет дела получателя выплаты разницы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также проект решения о назначении (об отказе в назначении) выплаты разницы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направляются в государственный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течение трех рабочих дней со дня поступления электронных (бумажных) макетов дел государственный орган принимает решение о назначении либо об отказе в назначении выплаты разницы.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на момент приобретения лицом права на пенсионные выплаты за счет обязательных пенсионных взносов сумма пенсионных накоплений в Фонде больше или равна сумме фактически внесенных обязательных пенсионных взносов с учетом уровня инфляции, государственный орган выносит решение об отказе в назначении выплаты разницы.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течение трех рабочих дней со дня принятия решения государственный орган направляет электронный (бумажный) макет дела получателя выплаты разницы и решение о назначении либо об отказе в назначении выплаты разницы в структурное подразделение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Структурное подразделение Центра в течение трех рабочих дней со дня получения электронного (бумажного) макета дела получателя выплаты разницы уведомляет заявителя об отказе в назначении выплаты разницы и возвращает представленные документы заявителю с письмом государственного органа о причинах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На основании полученных решений о назначении выплаты разницы, а также ежедневного графика выплаты, утвержденного Министерством труда и социальной защиты населения Республики Казахстан (далее - Министерство), Центр ежемесячно формирует потребность в бюджетных средствах на выплату разницы и представляет к 25 числу месяца, предшествующему месяцу выплаты, в Министерство.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Министерство согласно потребности бюджетных средств на выплату разницы осуществляет перечисление бюджетных средств в Центр в пределах сумм, предусмотренных на отчетный период, согласно индивидуальному плану финансирования по платежам.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Центр, получив бюджетные средства, формирует платежные поручения с кодом назначения платежа 030 и перечисляет суммы выплаты разницы на банковский счет получателя.</w:t>
      </w:r>
    </w:p>
    <w:bookmarkEnd w:id="8"/>
    <w:bookmarkStart w:name="z5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выполнения гарантий государства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получателям пенсионных выплат по сохранности обязательных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пенсионных взносов в накопительных пенсионных фондах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размере фактически внесенных обязательных пенсионных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взносов с учетом уровня инфляции на момент приобретения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получателем права на пенсионные выплаты         </w:t>
      </w:r>
    </w:p>
    <w:bookmarkEnd w:id="9"/>
    <w:bookmarkStart w:name="z5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Информация</w:t>
      </w:r>
      <w:r>
        <w:br/>
      </w:r>
      <w:r>
        <w:rPr>
          <w:rFonts w:ascii="Times New Roman"/>
          <w:b/>
          <w:i w:val="false"/>
          <w:color w:val="000000"/>
        </w:rPr>
        <w:t>
о суммах обязательных пенсионных взносов, фактически внесенных</w:t>
      </w:r>
      <w:r>
        <w:br/>
      </w:r>
      <w:r>
        <w:rPr>
          <w:rFonts w:ascii="Times New Roman"/>
          <w:b/>
          <w:i w:val="false"/>
          <w:color w:val="000000"/>
        </w:rPr>
        <w:t>
в накопительный пенсионный фонд, с учетом уровня инфляции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6"/>
        <w:gridCol w:w="4392"/>
        <w:gridCol w:w="468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 (дд.мм.гггг.) 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СИК ________________________________________________________________________________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поступивших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обязательных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взносов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поступивших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обязательных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взносов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фактически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внесенных обязательных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 взносов 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инфляции</w:t>
            </w:r>
          </w:p>
        </w:tc>
      </w:tr>
      <w:tr>
        <w:trPr>
          <w:trHeight w:val="30" w:hRule="atLeast"/>
        </w:trPr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М.Ш. Начальник отделения ГЦВП _______________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(Ф.И.О.)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 отделения ГЦВП ___________________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(Ф.И.О.)             (подпись)</w:t>
      </w:r>
    </w:p>
    <w:bookmarkStart w:name="z5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выполнения гарантий государства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получателям пенсионных выплат по сохранности обязательных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пенсионных взносов в накопительных пенсионных фондах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размере фактически внесенных обязательных пенсионных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взносов с учетом уровня инфляции на момент приобретения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получателем права на пенсионные выплаты         </w:t>
      </w:r>
    </w:p>
    <w:bookmarkEnd w:id="11"/>
    <w:bookmarkStart w:name="z5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Сведения</w:t>
      </w:r>
      <w:r>
        <w:br/>
      </w:r>
      <w:r>
        <w:rPr>
          <w:rFonts w:ascii="Times New Roman"/>
          <w:b/>
          <w:i w:val="false"/>
          <w:color w:val="000000"/>
        </w:rPr>
        <w:t>
о наличии индивидуального пенсионного счета и суммах пенсионных</w:t>
      </w:r>
      <w:r>
        <w:br/>
      </w:r>
      <w:r>
        <w:rPr>
          <w:rFonts w:ascii="Times New Roman"/>
          <w:b/>
          <w:i w:val="false"/>
          <w:color w:val="000000"/>
        </w:rPr>
        <w:t>
накоплений за счет обязательных пенсионных взносов на дату</w:t>
      </w:r>
      <w:r>
        <w:br/>
      </w:r>
      <w:r>
        <w:rPr>
          <w:rFonts w:ascii="Times New Roman"/>
          <w:b/>
          <w:i w:val="false"/>
          <w:color w:val="000000"/>
        </w:rPr>
        <w:t>
приобретения права на пенсионные выплаты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накопительного пенсионного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постановления Правительства РК от 31.10.2012 </w:t>
      </w:r>
      <w:r>
        <w:rPr>
          <w:rFonts w:ascii="Times New Roman"/>
          <w:b w:val="false"/>
          <w:i w:val="false"/>
          <w:color w:val="ff0000"/>
          <w:sz w:val="28"/>
        </w:rPr>
        <w:t>№ 1383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9"/>
        <w:gridCol w:w="1619"/>
        <w:gridCol w:w="1619"/>
        <w:gridCol w:w="1619"/>
        <w:gridCol w:w="2834"/>
        <w:gridCol w:w="1349"/>
        <w:gridCol w:w="1349"/>
        <w:gridCol w:w="1350"/>
      </w:tblGrid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заявки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вкладчика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вкладчика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вкладчика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накоплений на 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приобретения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пенсионные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(число, месяц,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год)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снятия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снятия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снятия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 Директор филиала накопительного пенсионного фонда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(Ф.И.О.)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накопительного пенсионного фонда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(Ф.И.О.)            (подпись)</w:t>
      </w:r>
    </w:p>
    <w:bookmarkStart w:name="z5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выполнения гарантий государства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получателям пенсионных выплат по сохранности обязательных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пенсионных взносов в накопительных пенсионных фондах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размере фактически внесенных обязательных пенсионных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взносов с учетом уровня инфляции на момент приобретения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получателем права на пенсионные выплаты       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района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Департамент по контролю и социальной защите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_____________ области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
От гражданина (ки)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(фамилия, имя, отчество полностью)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рождения «___» _______ 19__ г., проживающего по адресу:_____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счета в банке _____ Филиал банка № ______ Отд. связи №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Мой РНН _________________________ СИК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удостоверения личности (паспорта): №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Кем выдан _______________ Дата выдачи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Прошу назначить мне выплату разницы между суммой обязательных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пенсионных взносов с учетом уровня инфляции и суммой пенсионных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накоплений на момент приобретения права на пенсионные выплаты.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Являюсь вкладчиком накопительного пенсионного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фонда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Несу ответственность за подлинность представленных в отделение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Центра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Прошу Центр запросить в накопительном(ных) пенсионном(ных)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фонде(ах) сведения о наличии индивидуального пенсионного счета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суммах пенсионных накоплений за счет обязательных пенсионных взносов.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подачи ________________ Подпись заявителя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гражданина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принято «____» _____________ 20 ____ г. №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Ф.И.О., должность и подпись принявшего документы: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документов, приложенных к заявлению: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3253"/>
        <w:gridCol w:w="4313"/>
        <w:gridCol w:w="4513"/>
      </w:tblGrid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документе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(линия отреза)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гр.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зарегистрировано за № _____ Дата принятия документов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Ф.И.О., должность и роспись принявшего документы: _______________</w:t>
      </w:r>
    </w:p>
    <w:bookmarkStart w:name="z5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выполнения гарантий государства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получателям пенсионных выплат по сохранности обязательных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пенсионных взносов в накопительных пенсионных фондах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размере фактически внесенных обязательных пенсионных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взносов с учетом уровня инфляции на момент приобретения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получателем права на пенсионные выплаты         </w:t>
      </w:r>
    </w:p>
    <w:bookmarkEnd w:id="14"/>
    <w:bookmarkStart w:name="z5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Дело</w:t>
      </w:r>
      <w:r>
        <w:br/>
      </w:r>
      <w:r>
        <w:rPr>
          <w:rFonts w:ascii="Times New Roman"/>
          <w:b/>
          <w:i w:val="false"/>
          <w:color w:val="000000"/>
        </w:rPr>
        <w:t>
получателя выплаты разницы между суммой фактически</w:t>
      </w:r>
      <w:r>
        <w:br/>
      </w:r>
      <w:r>
        <w:rPr>
          <w:rFonts w:ascii="Times New Roman"/>
          <w:b/>
          <w:i w:val="false"/>
          <w:color w:val="000000"/>
        </w:rPr>
        <w:t>
внесенных обязательных пенсионных взносов с учетом</w:t>
      </w:r>
      <w:r>
        <w:br/>
      </w:r>
      <w:r>
        <w:rPr>
          <w:rFonts w:ascii="Times New Roman"/>
          <w:b/>
          <w:i w:val="false"/>
          <w:color w:val="000000"/>
        </w:rPr>
        <w:t>
уровня инфляции и суммой пенсионных накоплений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75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 получателя выплаты разницы между суммой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обязательных пенсионных взносов с учетом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инфляции и суммой пенсионных накоплений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(район)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 пенсионный фонд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пенсионный счет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банка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Банковский счет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выполнения гарантий государства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получателям пенсионных выплат по сохранности обязательных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пенсионных взносов в накопительных пенсионных фондах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размере фактически внесенных обязательных пенсионных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взносов с учетом уровня инфляции на момент приобретения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получателем права на пенсионные выплаты        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 </w:t>
      </w:r>
      <w:r>
        <w:rPr>
          <w:rFonts w:ascii="Times New Roman"/>
          <w:b/>
          <w:i w:val="false"/>
          <w:color w:val="000000"/>
          <w:sz w:val="28"/>
        </w:rPr>
        <w:t>Решение № _________ от «___» ________ 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Департамента по контролю и социальной защите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по _________________________________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№ дела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назначении (об отказе в назначении) суммы выплаты разницы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суммой обязательных пенсионных взносов с учетом уровня инфляции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суммой пенсионных накоплений на момент приобретения права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пенсионные выплаты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Гражданина(ки)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 _______ Дата рождения «___» ____________ 19___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обращения «____» _____________ 20__ г. №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Сумма обязательных пенсионных взносов с учетом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инфляции составляет ____________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(сумма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Сумма пенсионных накоплений в накопительном пенсионном фонде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составляет _____________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(сумма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3.Назначить сумму выплаты разницы между суммой обязательных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пенсионных взносов с учетом уровня инфляции и суммой пенсионных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накоплений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п.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ст. 6 Закона РК от 20 июня 1997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пенсионном обеспечении в Республике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размере ______________________________________________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(сумма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Отказать в назначении суммы выплаты разницы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(основание)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 Директор департамента _________________________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(Ф.И.О.)     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(отдела) ______________________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(Ф.И.О.)          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по назначению ___________________________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(Ф.И.О.)     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 решения подготовлен: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М.Ш. Начальник отделения ГЦВП ______________________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(Ф.И.О.)     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отделения ГЦВП __________________________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(Ф.И.О.)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