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93d3f0" w14:textId="693d3f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постановление Правительства Республики Казахстан от 29 октября 2010 год № 1125 "Об утверждении Программы по развитию космической деятельности в Республике Казахстан на 2010-2014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19 января 2012 года № 136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29 октября 2010 года № 1125 «Об утверждении Программы по развитию космической деятельности в Республике Казахстан на 2010–2014 годы» следующие изменения и дополнения: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Программе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развитию космической деятельности в Республике Казахстан на 2010–2014 годы, утвержденной указанным постановлением: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разделе 1</w:t>
      </w:r>
      <w:r>
        <w:rPr>
          <w:rFonts w:ascii="Times New Roman"/>
          <w:b w:val="false"/>
          <w:i w:val="false"/>
          <w:color w:val="000000"/>
          <w:sz w:val="28"/>
        </w:rPr>
        <w:t>. «Паспорт Программы»: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 «Задачи»: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подпункт 5)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«5) Формирование системы развития кадрового потенциала космической отрасли;»;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 «Источники и объемы финансирования»: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абзац второй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«Финансовые затраты, связанные с реализацией Программы на 2010 – 2014 годы, из республиканского бюджета составят 103,6 млрд. тенге.»;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разделе 4</w:t>
      </w:r>
      <w:r>
        <w:rPr>
          <w:rFonts w:ascii="Times New Roman"/>
          <w:b w:val="false"/>
          <w:i w:val="false"/>
          <w:color w:val="000000"/>
          <w:sz w:val="28"/>
        </w:rPr>
        <w:t>. «Цели, задачи, целевые индикаторы и показатели результатов реализации Программы»: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подразделе 4.3</w:t>
      </w:r>
      <w:r>
        <w:rPr>
          <w:rFonts w:ascii="Times New Roman"/>
          <w:b w:val="false"/>
          <w:i w:val="false"/>
          <w:color w:val="000000"/>
          <w:sz w:val="28"/>
        </w:rPr>
        <w:t>. «Задачи Программы»: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подпункт 5)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«5) формирование системы развития кадрового потенциала космической отрасли;»;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подразделе 4.4</w:t>
      </w:r>
      <w:r>
        <w:rPr>
          <w:rFonts w:ascii="Times New Roman"/>
          <w:b w:val="false"/>
          <w:i w:val="false"/>
          <w:color w:val="000000"/>
          <w:sz w:val="28"/>
        </w:rPr>
        <w:t>. «Показатели результатов, устанавливаемые по каждой задаче Программы»: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абзацем четвертым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«разработка 2-х технологических регламентов, 2-х методик и 2-х гигиенических нормативов для ряда продуктов трансформации гептила;»;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«5. Формирование системы развития кадрового потенциала космической отрасли, включающей в себя внедрение системы профессиональных стандартов, подготовку специалистов в отечественных и зарубежных ВУЗах, в т.ч. по международной программе «Болашак», переподготовку и повышение квалификации профессиональных кадров, включая стажировку в зарубежных космических центрах, предполагает достижение следующих результатов: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увеличение числа казахстанских квалифицированных специалистов в области космической деятельности по отношению к общему числу работников космической отрасли до 50 %;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количество подготовленных специалистов космического профиля (бакалавров, магистров, кандидатов и докторов наук, докторов Ph.D), в том числе по международной программе «Болашак» – 700 человек.»;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подразделе 4.5</w:t>
      </w:r>
      <w:r>
        <w:rPr>
          <w:rFonts w:ascii="Times New Roman"/>
          <w:b w:val="false"/>
          <w:i w:val="false"/>
          <w:color w:val="000000"/>
          <w:sz w:val="28"/>
        </w:rPr>
        <w:t>. «Государственные и иные органы, ответственные за достижение целей, целевых индикаторов, задач, показателей результатов»: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части первой: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абзаце </w:t>
      </w:r>
      <w:r>
        <w:rPr>
          <w:rFonts w:ascii="Times New Roman"/>
          <w:b w:val="false"/>
          <w:i w:val="false"/>
          <w:color w:val="000000"/>
          <w:sz w:val="28"/>
        </w:rPr>
        <w:t>седьмом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слово «Казахстан.» заменить словом «Казахстан;»;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абзацами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«Министерство охраны окружающей среды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Министерство здравоохранения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Министерство по чрезвычайным ситуациям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Акиматы областей, г. Астана и г. Алматы.»;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разделе 5</w:t>
      </w:r>
      <w:r>
        <w:rPr>
          <w:rFonts w:ascii="Times New Roman"/>
          <w:b w:val="false"/>
          <w:i w:val="false"/>
          <w:color w:val="000000"/>
          <w:sz w:val="28"/>
        </w:rPr>
        <w:t>. «Этапы реализации программы»: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частью четвертой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«В разрезе задач программы ее реализация планируется следующим образом.»;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абзац первый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«1. Создание целевых космических систем предполагает проведение следующих мероприятий:»;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2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подпункте 3)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слова «для КА.» заменить словом «для КА;»;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подпунктами 4), 5) и 6)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«4) обоснование экономической целесообразности создания КРК с ракетоносителем космического назначения легкого класса;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обеспечение сохранности объектов космодрома «Байконур», не вошедших в состав и исключенных из состава арендуемых Российской Федерацией;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утилизация и ремонт объектов и рекультивация территорий комплекса «Байконур», не входящих в состав арендуемых Российской Федерацией.»;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«5. Формирование системы развития кадрового потенциала космической отрасли требует реализации следующих мер: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обеспечение на постоянной основе мониторинга и прогнозирования потребностей подведомственных предприятий в специалистах с высшим и послевузовским образованием (магистратура, докторантура PhD), а также в повышении квалификации и переподготовке кадров. Разработка и внедрение в этих целях информационно-аналитической системы «Кадры»;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создание Центра повышения квалификации и переподготовки специалистов и научных кадров для космической деятельности, важным направлением которого будет обучение потенциальных потребителей космических услуг из различных отраслей экономики;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поэтапное внедрение системы профессиональных стандартов в космической отрасли в целях повышения качества кадрового потенциала;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увеличение количества реализуемых проектов предприятиями Казкосмоса с целью создания дополнительных вакансий для молодых специалистов, подготовленных в рамках международной программы «Болашак»;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принятие на долгосрочную перспективу (10 лет) Концепции (Программы) подготовки, повышения квалификации и переподготовки кадров космической отрасли;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обеспечение подготовки, стажировки и повышения квалификации инженерно-технических и научных кадров в сфере космической деятельности в соответствующих учебных заведениях и научных центрах ближнего и дальнего зарубежья, в том числе в рамках международной программы «Болашак».»;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6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часть седьмую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«Мониторинг о ходе реализации Программы будет осуществляться в соответствии с Правилами разработки и мониторинга отраслевых программ, утвержденными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18 марта 2010 года № 218.»;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частью восьмой и девятой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«Мониторинг достижения целевых индикаторов будет проводиться в разрезе проектов и по годам в соответствии с утвержденными планами-графиками работ, который будет осуществляться следующим образом: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сравнение текущего хода исполнения проекта с планами-графиками реализации проектов;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оценка хода исполнения для выявления моментов, требующих корректирующих или предупреждающих действий;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анализ, отслеживание и мониторинг рисков проектов для своевременного их выявления и реагирования;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ведение достоверной и актуальной информационной базы, касающейся хода реализации проектов и их продуктов;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предоставление информации для составления отчетов о текущем состоянии, оценки прогресса и прогнозирования;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предоставление прогнозов для обновления текущих данных о затратах и расписание проектов;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мониторинг внесения изменений в ход реализации проектов.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целях снижения рисков Казкосмосом совместно с его подведомственными предприятиями будет проводиться системная работа по: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внедрению стандартов по управлению проектами на предприятиях Казкосмоса;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внедрению информационных систем в процессе реализации проектов;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внедрению системы управления рисками проектов на предприятиях Казкосмоса;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повышению уровня корпоративной культуры участников реализации проекта.»;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разделе 6</w:t>
      </w:r>
      <w:r>
        <w:rPr>
          <w:rFonts w:ascii="Times New Roman"/>
          <w:b w:val="false"/>
          <w:i w:val="false"/>
          <w:color w:val="000000"/>
          <w:sz w:val="28"/>
        </w:rPr>
        <w:t>. «Необходимые ресурсы и источники их финансирования»: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части третью и четвертую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«Финансовые затраты, связанные с реализацией Программы 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2010 – 2014 гг., составят 103 640 486 тыс. тенге, из них по годам и источникам финансирования: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2010 г. – республиканский бюджет – 14 774 686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2011 г. – республиканский бюджет – 39 294 012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2012 г. – республиканский бюджет – 35 857 339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2013 г. – республиканский бюджет – 10 030 266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2014 г. – республиканский бюджет – 3 684 183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Республиканский бюджет, всего – 103 640 486 тысяч тенге.»;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раздел 7</w:t>
      </w:r>
      <w:r>
        <w:rPr>
          <w:rFonts w:ascii="Times New Roman"/>
          <w:b w:val="false"/>
          <w:i w:val="false"/>
          <w:color w:val="000000"/>
          <w:sz w:val="28"/>
        </w:rPr>
        <w:t>. «План мероприятий по реализации Программы по развитию космической деятельности в Республике Казахстан на 2010 – 2014 годы»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подписания и подлежит официальному опубликованию.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К. Масимов</w:t>
      </w:r>
    </w:p>
    <w:bookmarkStart w:name="z80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</w:t>
      </w:r>
    </w:p>
    <w:bookmarkEnd w:id="1"/>
    <w:bookmarkStart w:name="z81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7. План мероприятий по реализации Программы по развитию</w:t>
      </w:r>
      <w:r>
        <w:br/>
      </w:r>
      <w:r>
        <w:rPr>
          <w:rFonts w:ascii="Times New Roman"/>
          <w:b/>
          <w:i w:val="false"/>
          <w:color w:val="000000"/>
        </w:rPr>
        <w:t>
космической деятельности в Республике Казахстан</w:t>
      </w:r>
      <w:r>
        <w:br/>
      </w:r>
      <w:r>
        <w:rPr>
          <w:rFonts w:ascii="Times New Roman"/>
          <w:b/>
          <w:i w:val="false"/>
          <w:color w:val="000000"/>
        </w:rPr>
        <w:t>
на 2010 – 2014 годы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37"/>
        <w:gridCol w:w="5815"/>
        <w:gridCol w:w="1880"/>
        <w:gridCol w:w="2383"/>
        <w:gridCol w:w="2845"/>
      </w:tblGrid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5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</w:t>
            </w:r>
          </w:p>
        </w:tc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завершения</w:t>
            </w:r>
          </w:p>
        </w:tc>
        <w:tc>
          <w:tcPr>
            <w:tcW w:w="2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исполнение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 исполнения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Создание целевых космических систем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</w:t>
            </w:r>
          </w:p>
        </w:tc>
        <w:tc>
          <w:tcPr>
            <w:tcW w:w="5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системы спутниковой связи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вещания «KazSat»</w:t>
            </w:r>
          </w:p>
        </w:tc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МЭРТ</w:t>
            </w:r>
          </w:p>
        </w:tc>
        <w:tc>
          <w:tcPr>
            <w:tcW w:w="2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НКА, АО «РЦКС»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квартал 2014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1.1.1</w:t>
            </w:r>
          </w:p>
        </w:tc>
        <w:tc>
          <w:tcPr>
            <w:tcW w:w="5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 запуск космических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аппаратов связи и вещания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«KazSat-2»</w:t>
            </w:r>
          </w:p>
        </w:tc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МЭРТ</w:t>
            </w:r>
          </w:p>
        </w:tc>
        <w:tc>
          <w:tcPr>
            <w:tcW w:w="2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НКА, АО «РЦКС»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квартал 2010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1.1.2</w:t>
            </w:r>
          </w:p>
        </w:tc>
        <w:tc>
          <w:tcPr>
            <w:tcW w:w="5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 запуск космических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аппаратов связи и вещания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«KazSat-3»</w:t>
            </w:r>
          </w:p>
        </w:tc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МЭРТ</w:t>
            </w:r>
          </w:p>
        </w:tc>
        <w:tc>
          <w:tcPr>
            <w:tcW w:w="2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НКА, АО «РЦКС»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квартал 2013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1.1.3</w:t>
            </w:r>
          </w:p>
        </w:tc>
        <w:tc>
          <w:tcPr>
            <w:tcW w:w="5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резервного наземного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комплекса управлений</w:t>
            </w:r>
          </w:p>
        </w:tc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МЭРТ</w:t>
            </w:r>
          </w:p>
        </w:tc>
        <w:tc>
          <w:tcPr>
            <w:tcW w:w="2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НКА, АО «РЦКС»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квартал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1.1.4</w:t>
            </w:r>
          </w:p>
        </w:tc>
        <w:tc>
          <w:tcPr>
            <w:tcW w:w="5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управления космическими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аппаратами</w:t>
            </w:r>
          </w:p>
        </w:tc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МЭРТ</w:t>
            </w:r>
          </w:p>
        </w:tc>
        <w:tc>
          <w:tcPr>
            <w:tcW w:w="2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НКА, АО «РЦКС»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квартал 2014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1.2</w:t>
            </w:r>
          </w:p>
        </w:tc>
        <w:tc>
          <w:tcPr>
            <w:tcW w:w="5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космической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системы дистанционного зондирования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Земли 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высокого разрешения</w:t>
            </w:r>
          </w:p>
        </w:tc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МЭРТ</w:t>
            </w:r>
          </w:p>
        </w:tc>
        <w:tc>
          <w:tcPr>
            <w:tcW w:w="2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НКА, АО «НК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«ҚҒ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С»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квартал 2014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1.3</w:t>
            </w:r>
          </w:p>
        </w:tc>
        <w:tc>
          <w:tcPr>
            <w:tcW w:w="5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инвестиционного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предложения по созданию космической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системы научно-технологического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назначения</w:t>
            </w:r>
          </w:p>
        </w:tc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МЭРТ</w:t>
            </w:r>
          </w:p>
        </w:tc>
        <w:tc>
          <w:tcPr>
            <w:tcW w:w="2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НКА, АО «НК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ҚҒ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С»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квартал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года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Развитие наземной космической инфраструктуры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2.1</w:t>
            </w:r>
          </w:p>
        </w:tc>
        <w:tc>
          <w:tcPr>
            <w:tcW w:w="5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сборочно-испытательного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комплекса космических аппаратов</w:t>
            </w:r>
          </w:p>
        </w:tc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МЭРТ</w:t>
            </w:r>
          </w:p>
        </w:tc>
        <w:tc>
          <w:tcPr>
            <w:tcW w:w="2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АО «НК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ҚҒ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С»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квартал 2013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2.2</w:t>
            </w:r>
          </w:p>
        </w:tc>
        <w:tc>
          <w:tcPr>
            <w:tcW w:w="5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и модернизация космодрома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«Байконур»</w:t>
            </w:r>
          </w:p>
        </w:tc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МЭРТ</w:t>
            </w:r>
          </w:p>
        </w:tc>
        <w:tc>
          <w:tcPr>
            <w:tcW w:w="2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НКА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квартал 2016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2.2.1</w:t>
            </w:r>
          </w:p>
        </w:tc>
        <w:tc>
          <w:tcPr>
            <w:tcW w:w="5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КРК «Байтерек»</w:t>
            </w:r>
          </w:p>
        </w:tc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  МЭРТ</w:t>
            </w:r>
          </w:p>
        </w:tc>
        <w:tc>
          <w:tcPr>
            <w:tcW w:w="2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НКА, СП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«Байтерек»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квартал 2016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2.2.2</w:t>
            </w:r>
          </w:p>
        </w:tc>
        <w:tc>
          <w:tcPr>
            <w:tcW w:w="5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Проработка  вопроса участия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 в коммерческом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использовании РН «Зенит» и РН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«Днепр» на космодроме «Байконур»</w:t>
            </w:r>
          </w:p>
        </w:tc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МЭРТ</w:t>
            </w:r>
          </w:p>
        </w:tc>
        <w:tc>
          <w:tcPr>
            <w:tcW w:w="2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АО «НК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ҚҒ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С»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квартал 2011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квартал 2014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2.2.3</w:t>
            </w:r>
          </w:p>
        </w:tc>
        <w:tc>
          <w:tcPr>
            <w:tcW w:w="5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 по обеспечению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сохранности объектов космодрома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«Байконур», не вошедших в состав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исключенных из состава арендуемых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Российской Федерацией</w:t>
            </w:r>
          </w:p>
        </w:tc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МЭРТ</w:t>
            </w:r>
          </w:p>
        </w:tc>
        <w:tc>
          <w:tcPr>
            <w:tcW w:w="2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РГП «Инфракос»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квартал 2014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2.2.4</w:t>
            </w:r>
          </w:p>
        </w:tc>
        <w:tc>
          <w:tcPr>
            <w:tcW w:w="5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 по утилизации,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рекультивации и ремонта объектов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комплекса «Байконур», не входящих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состав арендуемых Российской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Федерацией</w:t>
            </w:r>
          </w:p>
        </w:tc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МЭРТ</w:t>
            </w:r>
          </w:p>
        </w:tc>
        <w:tc>
          <w:tcPr>
            <w:tcW w:w="2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РГП «Инфракос»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квартал 2011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квартал 2014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2.3</w:t>
            </w:r>
          </w:p>
        </w:tc>
        <w:tc>
          <w:tcPr>
            <w:tcW w:w="5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инвестиционного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предложения по созданию КРК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ракетоносителем космического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назначения легкого класса</w:t>
            </w:r>
          </w:p>
        </w:tc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  МЭРТ</w:t>
            </w:r>
          </w:p>
        </w:tc>
        <w:tc>
          <w:tcPr>
            <w:tcW w:w="2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АО «НК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ҚҒ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С»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квартал 2012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квартал 2014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Развитие научной и научно-технологической базы космической деятельности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3.1</w:t>
            </w:r>
          </w:p>
        </w:tc>
        <w:tc>
          <w:tcPr>
            <w:tcW w:w="5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Прикладные научные исследования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 космической деятельности</w:t>
            </w:r>
          </w:p>
        </w:tc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МЭРТ</w:t>
            </w:r>
          </w:p>
        </w:tc>
        <w:tc>
          <w:tcPr>
            <w:tcW w:w="2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АО «НЦ КИТ»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квартал 2010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квартал 2014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Реализация целевых проектов использования космических систем конечными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пользователями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4.1</w:t>
            </w:r>
          </w:p>
        </w:tc>
        <w:tc>
          <w:tcPr>
            <w:tcW w:w="5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наземной инфраструктуры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системы высокоточной спутниковой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навигации Республики Казахстан</w:t>
            </w:r>
          </w:p>
        </w:tc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МЭРТ</w:t>
            </w:r>
          </w:p>
        </w:tc>
        <w:tc>
          <w:tcPr>
            <w:tcW w:w="2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АО «НК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ҚҒ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С»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квартал 2013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Формирование системы развития кадрового потенциала космической отрасли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5.1</w:t>
            </w:r>
          </w:p>
        </w:tc>
        <w:tc>
          <w:tcPr>
            <w:tcW w:w="5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переподготовки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повышения квалификации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космической отрасли</w:t>
            </w:r>
          </w:p>
        </w:tc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МЭРТ</w:t>
            </w:r>
          </w:p>
        </w:tc>
        <w:tc>
          <w:tcPr>
            <w:tcW w:w="2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НКА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квартал 2010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квартал 2014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5.2</w:t>
            </w:r>
          </w:p>
        </w:tc>
        <w:tc>
          <w:tcPr>
            <w:tcW w:w="5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Принятие на долгосрочную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перспективу Концепции (Программы)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подготовки, повышения квалификации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переподготовки кадров космической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отрасли</w:t>
            </w:r>
          </w:p>
        </w:tc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МЭРТ</w:t>
            </w:r>
          </w:p>
        </w:tc>
        <w:tc>
          <w:tcPr>
            <w:tcW w:w="2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АО «НЦ КИТ»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квартал 2014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5.3</w:t>
            </w:r>
          </w:p>
        </w:tc>
        <w:tc>
          <w:tcPr>
            <w:tcW w:w="5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Содействие  выпускникам программы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«Болашак» в трудоустройстве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предприятиях Казкосмоса</w:t>
            </w:r>
          </w:p>
        </w:tc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МЭРТ</w:t>
            </w:r>
          </w:p>
        </w:tc>
        <w:tc>
          <w:tcPr>
            <w:tcW w:w="2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НКА, АО «НЦ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КИТ»,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АО «НК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ҚҒ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С»,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«Байтерек»,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«РЦКС»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квартал 2014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Создание договорной, правовой и нормативно-технической базы космической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6.1.</w:t>
            </w:r>
          </w:p>
        </w:tc>
        <w:tc>
          <w:tcPr>
            <w:tcW w:w="5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пропаганды вопросов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технического регулирования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средствах массовой информации</w:t>
            </w:r>
          </w:p>
        </w:tc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Веб-сайте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публикации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СМИ</w:t>
            </w:r>
          </w:p>
        </w:tc>
        <w:tc>
          <w:tcPr>
            <w:tcW w:w="2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НКА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квартал 2010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квартал 2014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6.2</w:t>
            </w:r>
          </w:p>
        </w:tc>
        <w:tc>
          <w:tcPr>
            <w:tcW w:w="5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разработки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стандартов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космической деятельности</w:t>
            </w:r>
          </w:p>
        </w:tc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МЭРТ</w:t>
            </w:r>
          </w:p>
        </w:tc>
        <w:tc>
          <w:tcPr>
            <w:tcW w:w="2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АО «НК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ҚҒ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С»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квартал 2010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квартал 2014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6.3</w:t>
            </w:r>
          </w:p>
        </w:tc>
        <w:tc>
          <w:tcPr>
            <w:tcW w:w="5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внедрения системы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менеджмента на основе международных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стандартов качества ISO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предприятиях в области космической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</w:t>
            </w:r>
          </w:p>
        </w:tc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МЭРТ</w:t>
            </w:r>
          </w:p>
        </w:tc>
        <w:tc>
          <w:tcPr>
            <w:tcW w:w="2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НКА, «НЦ КИТ»,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АО «НК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ҚҒ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С»,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«Байтерек»,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«РЦКС»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квартал 2010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квартал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года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6.4</w:t>
            </w:r>
          </w:p>
        </w:tc>
        <w:tc>
          <w:tcPr>
            <w:tcW w:w="5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Участие ТК 66 "Космическая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деятельность" в работе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международной организации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стандартизации ISO/ТК 20</w:t>
            </w:r>
          </w:p>
        </w:tc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МЭРТ</w:t>
            </w:r>
          </w:p>
        </w:tc>
        <w:tc>
          <w:tcPr>
            <w:tcW w:w="2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АО «НК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ҚҒ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С»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квартал 2010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квартал 2014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6.5</w:t>
            </w:r>
          </w:p>
        </w:tc>
        <w:tc>
          <w:tcPr>
            <w:tcW w:w="5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Участие Республики Казахстан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реализации международных проектов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созданию космической техники,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технологий, объектов космической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инфраструктуры в кооперации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ведущими мировыми производителями</w:t>
            </w:r>
          </w:p>
        </w:tc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МЭРТ</w:t>
            </w:r>
          </w:p>
        </w:tc>
        <w:tc>
          <w:tcPr>
            <w:tcW w:w="2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АО «НК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ҚҒ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С»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квартал 2010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квартал 2014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6.6</w:t>
            </w:r>
          </w:p>
        </w:tc>
        <w:tc>
          <w:tcPr>
            <w:tcW w:w="5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договорно-правовой базы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сотрудничества с другими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государствами, являющимися мировыми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лидерами в области космической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</w:t>
            </w:r>
          </w:p>
        </w:tc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МЭРТ</w:t>
            </w:r>
          </w:p>
        </w:tc>
        <w:tc>
          <w:tcPr>
            <w:tcW w:w="2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НКА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квартал 2010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квартал 2014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6.7</w:t>
            </w:r>
          </w:p>
        </w:tc>
        <w:tc>
          <w:tcPr>
            <w:tcW w:w="5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проекта Закона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 "О космической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деятельности"</w:t>
            </w:r>
          </w:p>
        </w:tc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</w:t>
            </w:r>
          </w:p>
        </w:tc>
        <w:tc>
          <w:tcPr>
            <w:tcW w:w="2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НКА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квартал 2010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6.8</w:t>
            </w:r>
          </w:p>
        </w:tc>
        <w:tc>
          <w:tcPr>
            <w:tcW w:w="5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проекта Закона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 "О внесении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изменений и дополнений в некоторые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законодательные акты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 по вопросам космической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деятельности"</w:t>
            </w:r>
          </w:p>
        </w:tc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</w:t>
            </w:r>
          </w:p>
        </w:tc>
        <w:tc>
          <w:tcPr>
            <w:tcW w:w="2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НКА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квартал 2010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6.9</w:t>
            </w:r>
          </w:p>
        </w:tc>
        <w:tc>
          <w:tcPr>
            <w:tcW w:w="5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разработки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образовательных стандартов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специальностям космического профиля</w:t>
            </w:r>
          </w:p>
        </w:tc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МЭРТ</w:t>
            </w:r>
          </w:p>
        </w:tc>
        <w:tc>
          <w:tcPr>
            <w:tcW w:w="2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«НЦ КИТ»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квартал 2010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квартал 2014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6.10</w:t>
            </w:r>
          </w:p>
        </w:tc>
        <w:tc>
          <w:tcPr>
            <w:tcW w:w="5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системы экологического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нормирования космической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</w:t>
            </w:r>
          </w:p>
        </w:tc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МЭРТ</w:t>
            </w:r>
          </w:p>
        </w:tc>
        <w:tc>
          <w:tcPr>
            <w:tcW w:w="2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Инфракос-экос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квартал 2010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квартал 2014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6.11</w:t>
            </w:r>
          </w:p>
        </w:tc>
        <w:tc>
          <w:tcPr>
            <w:tcW w:w="5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и согласование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документов в рамках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Межгосударственной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радионавигационной программы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государств-участников Содружества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Независимых  Государств (СНГ)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период до 2012 года</w:t>
            </w:r>
          </w:p>
        </w:tc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МЭРТ</w:t>
            </w:r>
          </w:p>
        </w:tc>
        <w:tc>
          <w:tcPr>
            <w:tcW w:w="2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«АО «НК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ҚҒ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С»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г 2012 г.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 по мероприятиям (по РБК на 2012-2014 годы и уточнение 2011 года)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60"/>
        <w:gridCol w:w="1760"/>
        <w:gridCol w:w="1761"/>
        <w:gridCol w:w="1761"/>
        <w:gridCol w:w="1759"/>
        <w:gridCol w:w="1764"/>
        <w:gridCol w:w="3415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Предполагаемые расходы (тыс. тенге)</w:t>
            </w:r>
          </w:p>
        </w:tc>
        <w:tc>
          <w:tcPr>
            <w:tcW w:w="34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Источник финансирования</w:t>
            </w:r>
          </w:p>
        </w:tc>
      </w:tr>
      <w:tr>
        <w:trPr>
          <w:trHeight w:val="30" w:hRule="atLeast"/>
        </w:trPr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2010 год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2011 год</w:t>
            </w:r>
          </w:p>
        </w:tc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2012 год</w:t>
            </w:r>
          </w:p>
        </w:tc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2013 год</w:t>
            </w:r>
          </w:p>
        </w:tc>
        <w:tc>
          <w:tcPr>
            <w:tcW w:w="1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2014 год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3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Создание целевых космических систем</w:t>
            </w:r>
          </w:p>
        </w:tc>
      </w:tr>
      <w:tr>
        <w:trPr>
          <w:trHeight w:val="30" w:hRule="atLeast"/>
        </w:trPr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5 941 818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7 795 342</w:t>
            </w:r>
          </w:p>
        </w:tc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11 481 844</w:t>
            </w:r>
          </w:p>
        </w:tc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8989308</w:t>
            </w:r>
          </w:p>
        </w:tc>
        <w:tc>
          <w:tcPr>
            <w:tcW w:w="1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2803996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37012308</w:t>
            </w:r>
          </w:p>
        </w:tc>
        <w:tc>
          <w:tcPr>
            <w:tcW w:w="3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 РБ</w:t>
            </w:r>
          </w:p>
        </w:tc>
      </w:tr>
      <w:tr>
        <w:trPr>
          <w:trHeight w:val="30" w:hRule="atLeast"/>
        </w:trPr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1812200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1812200</w:t>
            </w:r>
          </w:p>
        </w:tc>
        <w:tc>
          <w:tcPr>
            <w:tcW w:w="3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 РБ</w:t>
            </w:r>
          </w:p>
        </w:tc>
      </w:tr>
      <w:tr>
        <w:trPr>
          <w:trHeight w:val="30" w:hRule="atLeast"/>
        </w:trPr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3000000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5500000</w:t>
            </w:r>
          </w:p>
        </w:tc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10500000</w:t>
            </w:r>
          </w:p>
        </w:tc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8000000</w:t>
            </w:r>
          </w:p>
        </w:tc>
        <w:tc>
          <w:tcPr>
            <w:tcW w:w="1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27000000</w:t>
            </w:r>
          </w:p>
        </w:tc>
        <w:tc>
          <w:tcPr>
            <w:tcW w:w="3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 РБ</w:t>
            </w:r>
          </w:p>
        </w:tc>
      </w:tr>
      <w:tr>
        <w:trPr>
          <w:trHeight w:val="30" w:hRule="atLeast"/>
        </w:trPr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1000000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1019503</w:t>
            </w:r>
          </w:p>
        </w:tc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2019503</w:t>
            </w:r>
          </w:p>
        </w:tc>
        <w:tc>
          <w:tcPr>
            <w:tcW w:w="3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 РБ</w:t>
            </w:r>
          </w:p>
        </w:tc>
      </w:tr>
      <w:tr>
        <w:trPr>
          <w:trHeight w:val="30" w:hRule="atLeast"/>
        </w:trPr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129618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1275839</w:t>
            </w:r>
          </w:p>
        </w:tc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981844</w:t>
            </w:r>
          </w:p>
        </w:tc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989308</w:t>
            </w:r>
          </w:p>
        </w:tc>
        <w:tc>
          <w:tcPr>
            <w:tcW w:w="1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2803996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6180605</w:t>
            </w:r>
          </w:p>
        </w:tc>
        <w:tc>
          <w:tcPr>
            <w:tcW w:w="3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 РБ</w:t>
            </w:r>
          </w:p>
        </w:tc>
      </w:tr>
      <w:tr>
        <w:trPr>
          <w:trHeight w:val="30" w:hRule="atLeast"/>
        </w:trPr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2785800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20281717</w:t>
            </w:r>
          </w:p>
        </w:tc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10142716</w:t>
            </w:r>
          </w:p>
        </w:tc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</w:t>
            </w:r>
          </w:p>
        </w:tc>
        <w:tc>
          <w:tcPr>
            <w:tcW w:w="1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33210233</w:t>
            </w:r>
          </w:p>
        </w:tc>
        <w:tc>
          <w:tcPr>
            <w:tcW w:w="3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 РБ</w:t>
            </w:r>
          </w:p>
        </w:tc>
      </w:tr>
      <w:tr>
        <w:trPr>
          <w:trHeight w:val="30" w:hRule="atLeast"/>
        </w:trPr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требуется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требуется</w:t>
            </w:r>
          </w:p>
        </w:tc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требуется</w:t>
            </w:r>
          </w:p>
        </w:tc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требуется</w:t>
            </w:r>
          </w:p>
        </w:tc>
        <w:tc>
          <w:tcPr>
            <w:tcW w:w="1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требуется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требуется</w:t>
            </w:r>
          </w:p>
        </w:tc>
        <w:tc>
          <w:tcPr>
            <w:tcW w:w="3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Развитие наземной космической инфраструктуры</w:t>
            </w:r>
          </w:p>
        </w:tc>
      </w:tr>
      <w:tr>
        <w:trPr>
          <w:trHeight w:val="30" w:hRule="atLeast"/>
        </w:trPr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4191200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5281717</w:t>
            </w:r>
          </w:p>
        </w:tc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11033699</w:t>
            </w:r>
          </w:p>
        </w:tc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</w:t>
            </w:r>
          </w:p>
        </w:tc>
        <w:tc>
          <w:tcPr>
            <w:tcW w:w="1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2050616</w:t>
            </w:r>
          </w:p>
        </w:tc>
        <w:tc>
          <w:tcPr>
            <w:tcW w:w="3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 РБ</w:t>
            </w:r>
          </w:p>
        </w:tc>
      </w:tr>
      <w:tr>
        <w:trPr>
          <w:trHeight w:val="30" w:hRule="atLeast"/>
        </w:trPr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79000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3722268</w:t>
            </w:r>
          </w:p>
        </w:tc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909138</w:t>
            </w:r>
          </w:p>
        </w:tc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990958</w:t>
            </w:r>
          </w:p>
        </w:tc>
        <w:tc>
          <w:tcPr>
            <w:tcW w:w="1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830187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6531551</w:t>
            </w:r>
          </w:p>
        </w:tc>
        <w:tc>
          <w:tcPr>
            <w:tcW w:w="3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010, 015,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 РБ</w:t>
            </w:r>
          </w:p>
        </w:tc>
      </w:tr>
      <w:tr>
        <w:trPr>
          <w:trHeight w:val="30" w:hRule="atLeast"/>
        </w:trPr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3587617</w:t>
            </w:r>
          </w:p>
        </w:tc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670664</w:t>
            </w:r>
          </w:p>
        </w:tc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725634</w:t>
            </w:r>
          </w:p>
        </w:tc>
        <w:tc>
          <w:tcPr>
            <w:tcW w:w="1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725634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5709549</w:t>
            </w:r>
          </w:p>
        </w:tc>
        <w:tc>
          <w:tcPr>
            <w:tcW w:w="3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 РБ</w:t>
            </w:r>
          </w:p>
        </w:tc>
      </w:tr>
      <w:tr>
        <w:trPr>
          <w:trHeight w:val="30" w:hRule="atLeast"/>
        </w:trPr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требуется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требуется</w:t>
            </w:r>
          </w:p>
        </w:tc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требуется</w:t>
            </w:r>
          </w:p>
        </w:tc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требуется</w:t>
            </w:r>
          </w:p>
        </w:tc>
        <w:tc>
          <w:tcPr>
            <w:tcW w:w="1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требуется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требуется</w:t>
            </w:r>
          </w:p>
        </w:tc>
        <w:tc>
          <w:tcPr>
            <w:tcW w:w="3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РБ</w:t>
            </w:r>
          </w:p>
        </w:tc>
      </w:tr>
      <w:tr>
        <w:trPr>
          <w:trHeight w:val="30" w:hRule="atLeast"/>
        </w:trPr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79000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78474</w:t>
            </w:r>
          </w:p>
        </w:tc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78474</w:t>
            </w:r>
          </w:p>
        </w:tc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104553</w:t>
            </w:r>
          </w:p>
        </w:tc>
        <w:tc>
          <w:tcPr>
            <w:tcW w:w="1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104553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445034</w:t>
            </w:r>
          </w:p>
        </w:tc>
        <w:tc>
          <w:tcPr>
            <w:tcW w:w="3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 РБ</w:t>
            </w:r>
          </w:p>
        </w:tc>
      </w:tr>
      <w:tr>
        <w:trPr>
          <w:trHeight w:val="30" w:hRule="atLeast"/>
        </w:trPr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56177</w:t>
            </w:r>
          </w:p>
        </w:tc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160000</w:t>
            </w:r>
          </w:p>
        </w:tc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160771</w:t>
            </w:r>
          </w:p>
        </w:tc>
        <w:tc>
          <w:tcPr>
            <w:tcW w:w="1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376948</w:t>
            </w:r>
          </w:p>
        </w:tc>
        <w:tc>
          <w:tcPr>
            <w:tcW w:w="3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 РБ</w:t>
            </w:r>
          </w:p>
        </w:tc>
      </w:tr>
      <w:tr>
        <w:trPr>
          <w:trHeight w:val="30" w:hRule="atLeast"/>
        </w:trPr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требуется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требуется</w:t>
            </w:r>
          </w:p>
        </w:tc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требуется</w:t>
            </w:r>
          </w:p>
        </w:tc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требуется</w:t>
            </w:r>
          </w:p>
        </w:tc>
        <w:tc>
          <w:tcPr>
            <w:tcW w:w="1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требуется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требуется</w:t>
            </w:r>
          </w:p>
        </w:tc>
        <w:tc>
          <w:tcPr>
            <w:tcW w:w="3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Развитие научной и научно-технологической базы космической отрасли</w:t>
            </w:r>
          </w:p>
        </w:tc>
      </w:tr>
      <w:tr>
        <w:trPr>
          <w:trHeight w:val="30" w:hRule="atLeast"/>
        </w:trPr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730660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734415</w:t>
            </w:r>
          </w:p>
        </w:tc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700000</w:t>
            </w:r>
          </w:p>
        </w:tc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</w:t>
            </w:r>
          </w:p>
        </w:tc>
        <w:tc>
          <w:tcPr>
            <w:tcW w:w="1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2165075</w:t>
            </w:r>
          </w:p>
        </w:tc>
        <w:tc>
          <w:tcPr>
            <w:tcW w:w="3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 РБ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Реализация целевых проектов использования космических систем конечными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пользователями</w:t>
            </w:r>
          </w:p>
        </w:tc>
      </w:tr>
      <w:tr>
        <w:trPr>
          <w:trHeight w:val="30" w:hRule="atLeast"/>
        </w:trPr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978603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1365948</w:t>
            </w:r>
          </w:p>
        </w:tc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1421022</w:t>
            </w:r>
          </w:p>
        </w:tc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</w:t>
            </w:r>
          </w:p>
        </w:tc>
        <w:tc>
          <w:tcPr>
            <w:tcW w:w="1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3765573</w:t>
            </w:r>
          </w:p>
        </w:tc>
        <w:tc>
          <w:tcPr>
            <w:tcW w:w="3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 РБ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Формирование системы развития кадрового потенциала космической отрасли</w:t>
            </w:r>
          </w:p>
        </w:tc>
      </w:tr>
      <w:tr>
        <w:trPr>
          <w:trHeight w:val="30" w:hRule="atLeast"/>
        </w:trPr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50000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50000</w:t>
            </w:r>
          </w:p>
        </w:tc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50000</w:t>
            </w:r>
          </w:p>
        </w:tc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50000</w:t>
            </w:r>
          </w:p>
        </w:tc>
        <w:tc>
          <w:tcPr>
            <w:tcW w:w="1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50000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250000</w:t>
            </w:r>
          </w:p>
        </w:tc>
        <w:tc>
          <w:tcPr>
            <w:tcW w:w="3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 РБ</w:t>
            </w:r>
          </w:p>
        </w:tc>
      </w:tr>
      <w:tr>
        <w:trPr>
          <w:trHeight w:val="30" w:hRule="atLeast"/>
        </w:trPr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требуются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требуются</w:t>
            </w:r>
          </w:p>
        </w:tc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требуются</w:t>
            </w:r>
          </w:p>
        </w:tc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требуются</w:t>
            </w:r>
          </w:p>
        </w:tc>
        <w:tc>
          <w:tcPr>
            <w:tcW w:w="1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требуются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требуются</w:t>
            </w:r>
          </w:p>
        </w:tc>
        <w:tc>
          <w:tcPr>
            <w:tcW w:w="3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требуются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требуются</w:t>
            </w:r>
          </w:p>
        </w:tc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требуются</w:t>
            </w:r>
          </w:p>
        </w:tc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требуются</w:t>
            </w:r>
          </w:p>
        </w:tc>
        <w:tc>
          <w:tcPr>
            <w:tcW w:w="1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требуются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требуются</w:t>
            </w:r>
          </w:p>
        </w:tc>
        <w:tc>
          <w:tcPr>
            <w:tcW w:w="3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Создание договорной, правовой и нормативно-технической базы космической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отрасли</w:t>
            </w:r>
          </w:p>
        </w:tc>
      </w:tr>
      <w:tr>
        <w:trPr>
          <w:trHeight w:val="30" w:hRule="atLeast"/>
        </w:trPr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требуются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требуются</w:t>
            </w:r>
          </w:p>
        </w:tc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требуются</w:t>
            </w:r>
          </w:p>
        </w:tc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требуются</w:t>
            </w:r>
          </w:p>
        </w:tc>
        <w:tc>
          <w:tcPr>
            <w:tcW w:w="1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требуются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требуются</w:t>
            </w:r>
          </w:p>
        </w:tc>
        <w:tc>
          <w:tcPr>
            <w:tcW w:w="3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17605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22579</w:t>
            </w:r>
          </w:p>
        </w:tc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13000</w:t>
            </w:r>
          </w:p>
        </w:tc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</w:t>
            </w:r>
          </w:p>
        </w:tc>
        <w:tc>
          <w:tcPr>
            <w:tcW w:w="1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53184</w:t>
            </w:r>
          </w:p>
        </w:tc>
        <w:tc>
          <w:tcPr>
            <w:tcW w:w="3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 РБ</w:t>
            </w:r>
          </w:p>
        </w:tc>
      </w:tr>
      <w:tr>
        <w:trPr>
          <w:trHeight w:val="30" w:hRule="atLeast"/>
        </w:trPr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требуются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требуются</w:t>
            </w:r>
          </w:p>
        </w:tc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требуются</w:t>
            </w:r>
          </w:p>
        </w:tc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требуются</w:t>
            </w:r>
          </w:p>
        </w:tc>
        <w:tc>
          <w:tcPr>
            <w:tcW w:w="1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требуются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требуются</w:t>
            </w:r>
          </w:p>
        </w:tc>
        <w:tc>
          <w:tcPr>
            <w:tcW w:w="3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требуются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требуются</w:t>
            </w:r>
          </w:p>
        </w:tc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требуются</w:t>
            </w:r>
          </w:p>
        </w:tc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требуются</w:t>
            </w:r>
          </w:p>
        </w:tc>
        <w:tc>
          <w:tcPr>
            <w:tcW w:w="1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требуются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требуются</w:t>
            </w:r>
          </w:p>
        </w:tc>
        <w:tc>
          <w:tcPr>
            <w:tcW w:w="3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требуются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требуются</w:t>
            </w:r>
          </w:p>
        </w:tc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требуются</w:t>
            </w:r>
          </w:p>
        </w:tc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требуются</w:t>
            </w:r>
          </w:p>
        </w:tc>
        <w:tc>
          <w:tcPr>
            <w:tcW w:w="1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требуются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требуются</w:t>
            </w:r>
          </w:p>
        </w:tc>
        <w:tc>
          <w:tcPr>
            <w:tcW w:w="3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требуются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требуются</w:t>
            </w:r>
          </w:p>
        </w:tc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требуются</w:t>
            </w:r>
          </w:p>
        </w:tc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требуются</w:t>
            </w:r>
          </w:p>
        </w:tc>
        <w:tc>
          <w:tcPr>
            <w:tcW w:w="1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требуются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требуются</w:t>
            </w:r>
          </w:p>
        </w:tc>
        <w:tc>
          <w:tcPr>
            <w:tcW w:w="3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требуются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требуются</w:t>
            </w:r>
          </w:p>
        </w:tc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требуются</w:t>
            </w:r>
          </w:p>
        </w:tc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требуются</w:t>
            </w:r>
          </w:p>
        </w:tc>
        <w:tc>
          <w:tcPr>
            <w:tcW w:w="1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требуются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требуются</w:t>
            </w:r>
          </w:p>
        </w:tc>
        <w:tc>
          <w:tcPr>
            <w:tcW w:w="3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требуются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требуются</w:t>
            </w:r>
          </w:p>
        </w:tc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требуются</w:t>
            </w:r>
          </w:p>
        </w:tc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требуются</w:t>
            </w:r>
          </w:p>
        </w:tc>
        <w:tc>
          <w:tcPr>
            <w:tcW w:w="1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требуются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требуются</w:t>
            </w:r>
          </w:p>
        </w:tc>
        <w:tc>
          <w:tcPr>
            <w:tcW w:w="3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требуются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требуются</w:t>
            </w:r>
          </w:p>
        </w:tc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требуются</w:t>
            </w:r>
          </w:p>
        </w:tc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требуются</w:t>
            </w:r>
          </w:p>
        </w:tc>
        <w:tc>
          <w:tcPr>
            <w:tcW w:w="1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требуются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требуются</w:t>
            </w:r>
          </w:p>
        </w:tc>
        <w:tc>
          <w:tcPr>
            <w:tcW w:w="3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требуются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требуются</w:t>
            </w:r>
          </w:p>
        </w:tc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требуются</w:t>
            </w:r>
          </w:p>
        </w:tc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требуются</w:t>
            </w:r>
          </w:p>
        </w:tc>
        <w:tc>
          <w:tcPr>
            <w:tcW w:w="1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требуются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требуются</w:t>
            </w:r>
          </w:p>
        </w:tc>
        <w:tc>
          <w:tcPr>
            <w:tcW w:w="3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40026</w:t>
            </w:r>
          </w:p>
        </w:tc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105920</w:t>
            </w:r>
          </w:p>
        </w:tc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</w:t>
            </w:r>
          </w:p>
        </w:tc>
        <w:tc>
          <w:tcPr>
            <w:tcW w:w="1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145946</w:t>
            </w:r>
          </w:p>
        </w:tc>
        <w:tc>
          <w:tcPr>
            <w:tcW w:w="3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 РБ</w:t>
            </w:r>
          </w:p>
        </w:tc>
      </w:tr>
      <w:tr>
        <w:trPr>
          <w:trHeight w:val="30" w:hRule="atLeast"/>
        </w:trPr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14774686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39294012</w:t>
            </w:r>
          </w:p>
        </w:tc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35857339</w:t>
            </w:r>
          </w:p>
        </w:tc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10030266</w:t>
            </w:r>
          </w:p>
        </w:tc>
        <w:tc>
          <w:tcPr>
            <w:tcW w:w="1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3684183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103640486</w:t>
            </w:r>
          </w:p>
        </w:tc>
        <w:tc>
          <w:tcPr>
            <w:tcW w:w="3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РБ</w:t>
            </w:r>
          </w:p>
        </w:tc>
      </w:tr>
    </w:tbl>
    <w:bookmarkStart w:name="z8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Примечание: расшифровка аббревиатур: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МИНТ – Министерство индустрии и новых технологий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МЭРТ – Министерство экономического развития и торговли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НКА – Национальное космическое агентство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АО «НК «ҚҒС» – акционерное общество «Национальная компания «Қазақстан Ғарыш Сапары»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АО «РЦКС» – акционерное общество «Республиканский центр космической связи и электромагнитной совместимости радиоэлектронных средств»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АО «НЦ КИТ» – акционерное общество «Национальный центр космических исследований и технологий»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РГП «Инфракос» – Республиканское государственное предприятие «Инфракос»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ДГП «Инфракос-Экос» – дочернее государственное предприятие «Инфракос-Экос»</w:t>
      </w:r>
    </w:p>
    <w:bookmarkEnd w:id="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