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8a52" w14:textId="efb8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организациях образования, реализующих образовательные программы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130.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образовательные программы технического и профессионального образования.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130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на обучение в организации образования, реализующие</w:t>
      </w:r>
      <w:r>
        <w:br/>
      </w:r>
      <w:r>
        <w:rPr>
          <w:rFonts w:ascii="Times New Roman"/>
          <w:b/>
          <w:i w:val="false"/>
          <w:color w:val="000000"/>
        </w:rPr>
        <w:t>образовательные программы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Типовых правил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приема на обучение в организации образования, реализующие образовательные программы технического и профессионального образования, (далее - Правила) устанавливают порядок приема на обучение в организации образования, реализующие образовательные программы технического и профессионального образования (далее - организации образования)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- Закон).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организации образования принимаются граждане Республики Казахстан, иностранные граждане и лица без гражданства, имеющие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поступлении на обучение в организации образования предусматривается </w:t>
      </w:r>
      <w:r>
        <w:rPr>
          <w:rFonts w:ascii="Times New Roman"/>
          <w:b w:val="false"/>
          <w:i w:val="false"/>
          <w:color w:val="000000"/>
          <w:sz w:val="28"/>
        </w:rPr>
        <w:t>квота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для лиц,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лиц, имеющих техническое и профессиональное, послесреднее, высшее образование форма сдачи вступительных экзаменов устанавливаются организацией образования.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на обучение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реализующие образовательные программы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образования. Организация приема документов и</w:t>
      </w:r>
      <w:r>
        <w:br/>
      </w:r>
      <w:r>
        <w:rPr>
          <w:rFonts w:ascii="Times New Roman"/>
          <w:b/>
          <w:i w:val="false"/>
          <w:color w:val="000000"/>
        </w:rPr>
        <w:t>проведения вступительных экзаменов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В организациях образования для приема заявлений лиц на обучение, проведения вступительных экзаменов и зачисления в состав обучающихся руководителями организации образования создается приемная комиссия, которая начинает свою работу не позднее 1 июня.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комиссии входят председатель, ответственный секретарь, члены приемной комиссии.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Вопросы организации работы приемных комиссий организации образования по приему лиц на обучение с выездом в регионы решается по согласованию с уполномоченным органом соответствующей сферы.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результатах зачисления доводится до сведения поступающих на очную форму обучения по 30 августа, на вечернюю и заочную формы обучения по 30 сентября приемными комиссиями путем размещения на информационных стендах или на интернет ресурсах организации образования.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заявлений лиц на обучение в организации образования осуществляется: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образовательным программам технического и профессионального образования, предусматривающим подготовку специалистов среднего звена, на очную форму обучения с 20 июня по 20 августа, на вечернюю и заочную формы обучения с 20 июня по 20 сентября, по специальностям искусства и культуры с 20 июня по 20 июля;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- с 20 июня по 20 августа, на вечернюю форму обучения - с 20 июня по 20 сентября.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К заявлению о приеме на обучение в организации образования поступающие прилагают подлинник документа об образовании, </w:t>
      </w:r>
      <w:r>
        <w:rPr>
          <w:rFonts w:ascii="Times New Roman"/>
          <w:b w:val="false"/>
          <w:i w:val="false"/>
          <w:color w:val="000000"/>
          <w:sz w:val="28"/>
        </w:rPr>
        <w:t>медицинскую 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086-У c приложением флюороснимка (для инвалидов І и II группы и инвалидов с детства заключение медико-социальной экспертизы), 4 фотокарточки размером 3х4.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поступающего, предъявляются лично, родителями или законными представителями.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представляют документ, определяющий их статус, с отметкой о регистрации по месту проживания: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иностранец - вид на жительство иностранца в Республике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- удостоверение лица без гражданства;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беженец - удостоверение беженца;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 - свидетельство лица, ищущего убежище;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оралман - удостоверение оралмана.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 регистрируются в журналах регистрации организации образования по формам обучения.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предоставившие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комплексного тестирования (выпускники прошлых лет, участвовавшие в комплексном тестировании в текущем году для поступления в высшие учебные заведения) или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ЕНТ (выпускники текущего года, участвовавшие в едином национальном тестировании), освобождаются от вступительных экзаменов и допускаются к конкурсу согласно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Вступительные экзамены для поступающих на обучение по образовательным программам технического и профессионального образования, предусматривающим подготовку специалистов среднего звена, и имеющих: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среднее образование проводятся по трем предметам (казахский язык или русский язык, история Казахстана и предмет по профилю специальности);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основное среднее образование - по двум предметам в объеме общеобразовательных учебных программ основного среднего образования (казахский или русский язык и предмет по профилю специальности);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и профессиональное, послесреднее, высшее образование, не соответствующее профилю специальности, проводятся по профильному предмету специальности;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и профессиональное, послесреднее, высшее образование, соответствующее профилю специальности, проводятся в форме собеседования.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для поступающих на обучение по образовательным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проводятся в форме собеседования.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организации образования проводятся на казахском или русском языках согласно заявлениям поступающих.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общеобразовательных предметов по профилю специальностей технического и профессионального образования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Лица, поступающие на обучение в организации образования по специальностям искусства и культуры сдают специальные или творческие экзамены, которые проводятся по программам, утвержденным организацией образования.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получившие по специальным или творческим экзаменам оценку "неудовлетворительно" или не явившиеся на них без уважительной причины, к остальным экзаменам не допускаются.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вступительных экзаменов для лиц, имеющих основное среднее, общее среднее образование, указанных в пункте 12, тестирование или экзамены по предметам, устанавливаются организацией образования.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лиц, поступающих на обучение по образовательным программам технического и профессионального образования, предусматривающим подготовку специалистов среднего звена, вступительные экзамены проводятся: на очную форму обучения - с 1 по 28 августа, на вечернюю и заочную формы обучения - с 1 августа по 25 сентября; по специальностям искусства и культуры специальные или творческие экзамены проводятся - с 21 по 28 июля.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на очную форму обучения по образовательным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собеседование проводится с 1 по 28 августа, на вечернюю форму обучения - с 1 августа по 25 сентября.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вступительных экзаменов: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форме тестирования количество тестовых заданий (вопросов) по каждому предмету 25; правильный ответ на каждое тестовое задание оценивается 1 баллом; на тестирование по трем предметам отводится 2 часа 15 минут, а по двум предметам - 1 час 30 минут; коды правильных ответов вывешиваются сразу после окончания тестирования; результаты тестирования объявляются в день его проведения;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форме экзаменов по предметам оценки "3", "4", "5", полученные по результатам вступительных экзаменов переводятся приемной комиссией в баллы по следующей шкале: оценка "3" - 8 баллов, "4" - 17 баллов, "5" - 25 баллов.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В целях обеспечения соблюдения единых требований и разрешения спорных вопросов при оценке тестовых заданий (вопросов) и экзаменов по предметам, защиты прав поступающих организацией образования создается апелляционная комиссия.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апелляционной комиссии входят председатель, секретарь, члены апелляционной комиссии.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не согласное с результатами тестирования или вступительного экзамена по предметам, может подать заявление на апелляцию.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подается в апелляционную комиссию до 13 часов следующего дня после объявления результатов тестирования или вступительных экзаменов и рассматривается апелляционной комиссией с участием заявителя в течение одного дня.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принимается большинством голосов от списочного состава комиссии. В случае равенства голосов, председатель комиссии имеет право решающего голоса. Работа комиссии оформляется протоколами, которые подписываются председателем и всеми членами комиссии.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Пересдача теста или вступительного экзамена по предметам не допускается.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Зачисление в состав обучающихся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Зачисление лиц на обучение в организации образования, осуществляется по заявлениям лиц на конкурсной основе.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проводится: на основе баллов сертификатов ЕНТ; на основе баллов сертификатов, выданных по результатам вступительных экзаменов, проведенных в форме комплексного тестирования для поступления в ВУЗы Республики Казахстан; на основе баллов (оценок), полученных по результатам вступительных экзаменов по предметам или в форме тестирования, проведенных организацией образования.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конкурса на зачисление учитывается сумма баллов из трех предметов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указанных в сертификатах ЕНТ или комплексного тестирования.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участию в конкурсе на зачисление в состав обучающихся лица набравшие: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менее 20 баллов из двух предметов, для имеющих основное общее образование, по специальностям образования, права, экономики, медицины и фармацевтики менее 25 баллов;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менее 30 баллов из трех предметов, для имеющих общее среднее образование, по специальностям образования, права, экономики, медицины и фармацевтики менее 35 баллов.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образовательных программ технического и профессионального образования.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состав обучающихся по образовательным программам технического и профессионального образования, предусматривающим подготовку специалистов среднего звена, проводится: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состав обучающихся по образовательным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проводится с 25 по 30 августа на основе отбора с учетом оценок по профильным предметам, указанных в документах об образовании основного среднего или общего среднего образования, результатов собеседования. Условия отбора определяются организацией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Зачисление в организации образования производится на открытом заседании приемной комиссии раздельно по профессиям, специальностям.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постановления Правительства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предметов по профилю специальностей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 образования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6"/>
        <w:gridCol w:w="3076"/>
        <w:gridCol w:w="1714"/>
        <w:gridCol w:w="1714"/>
      </w:tblGrid>
      <w:tr>
        <w:trPr>
          <w:trHeight w:val="30" w:hRule="atLeast"/>
        </w:trPr>
        <w:tc>
          <w:tcPr>
            <w:tcW w:w="5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профильного предмета: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 обучения)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(по уровням)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образование*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черчение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валеология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образование*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0200000 – Право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Стоматология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 обучения)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языкам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обучения)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народное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творчество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музыкальное искусство эстрады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народные промыслы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бытовой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Фотодело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 косметика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 обучения)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отраслям и областям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применения)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месторождений полезных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 месторождений полезных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(углеобогащение)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(рудообогащение)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карьерного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 и технология буровых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газонефтепроводов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газонефтехранилищ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компрессорных станций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трубопроводов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трубопроводов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 нефтяных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промыслов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промышленности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газонефтяных и заправочных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оборудований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вяжущих и сыпучих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вакуумная техника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установок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стеклоизделий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фаянсовых изделий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станций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железных дорог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установок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транспорта)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теплофикационные котельные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тепловых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теплоснабжения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воды, топлива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станциях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установки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Электротехнология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доменной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покрытия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агрегатные станки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 в машиностроении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автомобиля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судовых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электротранспорта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строительных, дорожных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железных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промышленности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металлургии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промышленности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техники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торговли, и мясной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– Производство, монтаж,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(по отраслям) Эксплуатация транспорта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волокнистых материалов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одежды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овчинно-шубных изделий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текстильных, галантерейных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крупяное и комбикормовое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продуктов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безалкогольных и спиртных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жирозаменителей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– Связь, телекоммуникации и информационные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техника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электросвязи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проводного вещания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связи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радиоэлектронного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транспорта)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 технологической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железнодорожного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вентиляции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сетевых трубопроводов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путей сообщения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 путевое хозяйство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 аэродромов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конструкций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гражданских зданий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сельскохозяйственной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садовопарковое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ландшафтное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(по видам)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природных ресурсов (по отраслям)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наименование профильного предмета определяется организацией образования в зависимости от вида присваиваемой квалификации по специальности.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