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237d" w14:textId="f962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127.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соответствии с Законом РК от 29.09.2014 г. № 239-V ЗРК по вопросам разграничения полномочий между уровнями государственного управления см. приказ Министра образования и науки Республики Казахстан от 12 октября 2018 года №564.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в редакции постановления Правительства РК от 10.05.2018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осуществляют прием на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Зачисление в число обучающихся производится на основании приказа руководителя организации образования.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 или иных законных представителей ребенка;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(форма 026/у-3);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3х4 см – в количестве 2 штук.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10.05.2018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стандартами </w:t>
      </w: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на обучение в специализированные организации образования производится на конкурсной основе.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