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bfb96" w14:textId="bebfb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государственного казенного предприятия "Дирекция административного здания Верховного Суда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января 2012 года № 106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«О государственном имуществе»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Республиканское государственное казенное предприятие «Дирекция административного здания Верховного Суда Республики Казахстан» путем преобразования в Товарищество с ограниченной ответственностью «Дирекция административного здания Верховного Суда Республики Казахстан» (далее – Товарищество) со стопроцентной долей участия государства в уставном капитале.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основным предметом деятельности Товарищества осуществление эксплуатации служебных зданий, автотранспортного обслуживания и выполнение снабженческих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Передать в установленном законодательством порядке права владения и пользования государственной долей участия Товарищества Департаменту по обеспечению деятельности судов при Верховном Суде Республики Казахстан (аппарат Верховного Суда Республики Казахстан).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Комитету государственного имущества и приватизации Министерства финансов Республики Казахстан совместно с Департаментом по обеспечению деятельности судов при Верховном Суде Республики Казахстан (аппарат Верховного Суда Республики Казахстан)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утверждение устава Товарищества;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регистрацию Товарищества в органах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 по реализации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января 2012 года № 106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и дополнения,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«О видах государственной собственности на государственные пакеты акций и государственные доли участия в организациях» (САПП Республики Казахстан, 1999 г., № 13, ст. 124):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которых отнесены к республиканской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«г. Астана» дополнить строкой, порядковый номер 21-143,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«21-143 ТОО «Дирекция административного здания Верховного Суда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«О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«Департаменту по обеспечению деятельности судов при Верховном Суде Республики Казахстан (аппарат Верховного Суда Республики Казахстан)»: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269-1,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«269-1 ТОО «Дирекция административного здания Верховного Суда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19.03.2012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