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179" w14:textId="4a6e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2009 года № 292 "Об утверждении Перечня официально признанных источников информации о рыночных ценах"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57. Утратило силу постановлением Правительства Республики Казахстан от 3 августа 2023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292 "Об утверждении Перечня официально признанных источников информации о рыночных ценах" (САПП Республики Казахстан, 2009 г., № 14, ст. 104)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слова "Код ТН ВЭД" заменить словами "Код ЕТН ВЭД ТС";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Crude Oil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Scan Basic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Asia-Pacific/ Arab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3000Xtra, RTC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Advanced (Tomson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Reuters EIKON)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Tomson Reuters,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271121000 0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- 7108 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"Metal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Bulletin"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"Metal Bulletin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Journals Ltd.",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metaltorg.ru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"Мегасофт",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32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Сжиженный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