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8e59" w14:textId="9538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оснащению технологических линий производства этилового спирта спиртоизмеряющими аппаратами, производства алкогольной продукции (кроме виноматериала и пива) – контрольными приборами учета, обеспечивающими автоматизированную передачу уполномоченному органу в режиме реального времени данных об объемах выработки, а также порядка по контролю за их функционированием и осуществлением учета этилового спирта и  алкогольной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января 2012 года № 30. Утратило силу постановлением Правительства Республики Казахстан от 23 июля 2015 года № 573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от 16 июля 1999 года «О государственном регулировании производства и оборота этилового спирта и алкогольной продукции»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по оснащению технологических линий производства этилового спирта спиртоизмеряющими аппаратами, производства алкогольной продукции (кроме виноматериала и пива) - контрольными приборами учета, обеспечивающими автоматизированную передачу уполномоченному органу в режиме реального времени данных об объемах выработки, а также порядок по контролю за их функционированием и осуществлением учета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января 2011 года № 30      </w:t>
      </w:r>
    </w:p>
    <w:bookmarkEnd w:id="2"/>
    <w:bookmarkStart w:name="z5" w:id="3"/>
    <w:p>
      <w:pPr>
        <w:spacing w:after="0"/>
        <w:ind w:left="0"/>
        <w:jc w:val="left"/>
      </w:pPr>
      <w:r>
        <w:rPr>
          <w:rFonts w:ascii="Times New Roman"/>
          <w:b/>
          <w:i w:val="false"/>
          <w:color w:val="000000"/>
        </w:rPr>
        <w:t xml:space="preserve"> 
Требования по оснащению технологических линий производства</w:t>
      </w:r>
      <w:r>
        <w:br/>
      </w:r>
      <w:r>
        <w:rPr>
          <w:rFonts w:ascii="Times New Roman"/>
          <w:b/>
          <w:i w:val="false"/>
          <w:color w:val="000000"/>
        </w:rPr>
        <w:t>
этилового спирта спиртоизмеряющими аппаратами, производства</w:t>
      </w:r>
      <w:r>
        <w:br/>
      </w:r>
      <w:r>
        <w:rPr>
          <w:rFonts w:ascii="Times New Roman"/>
          <w:b/>
          <w:i w:val="false"/>
          <w:color w:val="000000"/>
        </w:rPr>
        <w:t>
алкогольной продукции (кроме виноматериала и пива) –</w:t>
      </w:r>
      <w:r>
        <w:br/>
      </w:r>
      <w:r>
        <w:rPr>
          <w:rFonts w:ascii="Times New Roman"/>
          <w:b/>
          <w:i w:val="false"/>
          <w:color w:val="000000"/>
        </w:rPr>
        <w:t>
контрольными приборами учета, обеспечивающими</w:t>
      </w:r>
      <w:r>
        <w:br/>
      </w:r>
      <w:r>
        <w:rPr>
          <w:rFonts w:ascii="Times New Roman"/>
          <w:b/>
          <w:i w:val="false"/>
          <w:color w:val="000000"/>
        </w:rPr>
        <w:t>
автоматизированную передачу уполномоченному органу в режиме</w:t>
      </w:r>
      <w:r>
        <w:br/>
      </w:r>
      <w:r>
        <w:rPr>
          <w:rFonts w:ascii="Times New Roman"/>
          <w:b/>
          <w:i w:val="false"/>
          <w:color w:val="000000"/>
        </w:rPr>
        <w:t>
реального времени данных об объемах выработки, а также порядок</w:t>
      </w:r>
      <w:r>
        <w:br/>
      </w:r>
      <w:r>
        <w:rPr>
          <w:rFonts w:ascii="Times New Roman"/>
          <w:b/>
          <w:i w:val="false"/>
          <w:color w:val="000000"/>
        </w:rPr>
        <w:t>
по контролю за их функционированием и осуществлением учета</w:t>
      </w:r>
      <w:r>
        <w:br/>
      </w:r>
      <w:r>
        <w:rPr>
          <w:rFonts w:ascii="Times New Roman"/>
          <w:b/>
          <w:i w:val="false"/>
          <w:color w:val="000000"/>
        </w:rPr>
        <w:t>
этилового спирта и алкогольной продукции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требования по оснащению технологических линий производства этилового спирта спиртоизмеряющими аппаратами (далее – аппараты), производства алкогольной продукции (кроме виноматериала и пива) – контрольными приборами учета, обеспечивающими автоматизированную передачу уполномоченному органу в режиме реального времени данных об объемах выработки, а также порядок по контролю за их функционированием и осуществлением учета этилового спирта и алкогольной продукции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от 16 июля 1999 года «О государственном регулировании производства и оборота этилового спирта и алкогольной продукции» с целью обеспечения контроля за производством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2. Для осуществления в организациях-производителях этилового спирта или алкогольной продукции работ, указанных в настоящих Правилах, сотрудники </w:t>
      </w:r>
      <w:r>
        <w:rPr>
          <w:rFonts w:ascii="Times New Roman"/>
          <w:b w:val="false"/>
          <w:i w:val="false"/>
          <w:color w:val="000000"/>
          <w:sz w:val="28"/>
        </w:rPr>
        <w:t>государственного органа</w:t>
      </w:r>
      <w:r>
        <w:rPr>
          <w:rFonts w:ascii="Times New Roman"/>
          <w:b w:val="false"/>
          <w:i w:val="false"/>
          <w:color w:val="000000"/>
          <w:sz w:val="28"/>
        </w:rPr>
        <w:t>, уполномоченного в сфере государственного регулирования производства и оборота этилового спирта и алкогольной продукции (далее – уполномоченный орган), направляются соответствующим приказом руководителя уполномоченного органа (далее – приказ). Приказ принимается на основании заявления организации, осуществляющей производство этилового спирта или алкогольной продукции, в срок не позднее 30 календарных дней с даты поступления заявления. В приказе указывается наименование организации, осуществляющей производство этилового спирта или алкогольной продукции, и период командирования. По требованию организации осуществляющей производство спирта или алкогольной продукции предоставляется копия приказа.</w:t>
      </w:r>
    </w:p>
    <w:bookmarkEnd w:id="5"/>
    <w:bookmarkStart w:name="z9" w:id="6"/>
    <w:p>
      <w:pPr>
        <w:spacing w:after="0"/>
        <w:ind w:left="0"/>
        <w:jc w:val="left"/>
      </w:pPr>
      <w:r>
        <w:rPr>
          <w:rFonts w:ascii="Times New Roman"/>
          <w:b/>
          <w:i w:val="false"/>
          <w:color w:val="000000"/>
        </w:rPr>
        <w:t xml:space="preserve"> 
2. Требования по оснащению технологических линий производства</w:t>
      </w:r>
      <w:r>
        <w:br/>
      </w:r>
      <w:r>
        <w:rPr>
          <w:rFonts w:ascii="Times New Roman"/>
          <w:b/>
          <w:i w:val="false"/>
          <w:color w:val="000000"/>
        </w:rPr>
        <w:t>
этилового спирта спиртоизмеряющими аппаратами, обеспечивающими</w:t>
      </w:r>
      <w:r>
        <w:br/>
      </w:r>
      <w:r>
        <w:rPr>
          <w:rFonts w:ascii="Times New Roman"/>
          <w:b/>
          <w:i w:val="false"/>
          <w:color w:val="000000"/>
        </w:rPr>
        <w:t>
автоматизированную передачу уполномоченному органу в режиме</w:t>
      </w:r>
      <w:r>
        <w:br/>
      </w:r>
      <w:r>
        <w:rPr>
          <w:rFonts w:ascii="Times New Roman"/>
          <w:b/>
          <w:i w:val="false"/>
          <w:color w:val="000000"/>
        </w:rPr>
        <w:t>
реального времени данных об объемах выработки, а также порядок</w:t>
      </w:r>
      <w:r>
        <w:br/>
      </w:r>
      <w:r>
        <w:rPr>
          <w:rFonts w:ascii="Times New Roman"/>
          <w:b/>
          <w:i w:val="false"/>
          <w:color w:val="000000"/>
        </w:rPr>
        <w:t>
по контролю за их функционированием и осуществлением учета</w:t>
      </w:r>
      <w:r>
        <w:br/>
      </w:r>
      <w:r>
        <w:rPr>
          <w:rFonts w:ascii="Times New Roman"/>
          <w:b/>
          <w:i w:val="false"/>
          <w:color w:val="000000"/>
        </w:rPr>
        <w:t>
этилового спирта</w:t>
      </w:r>
    </w:p>
    <w:bookmarkEnd w:id="6"/>
    <w:bookmarkStart w:name="z10" w:id="7"/>
    <w:p>
      <w:pPr>
        <w:spacing w:after="0"/>
        <w:ind w:left="0"/>
        <w:jc w:val="both"/>
      </w:pPr>
      <w:r>
        <w:rPr>
          <w:rFonts w:ascii="Times New Roman"/>
          <w:b w:val="false"/>
          <w:i w:val="false"/>
          <w:color w:val="000000"/>
          <w:sz w:val="28"/>
        </w:rPr>
        <w:t>
      3. Производство спирта и головной фракции этилового спирта (далее – спирта) оснащается аппаратами, которые производят непрерывное измерение и выдачу на счетчики аппаратов следующих данных:</w:t>
      </w:r>
      <w:r>
        <w:br/>
      </w:r>
      <w:r>
        <w:rPr>
          <w:rFonts w:ascii="Times New Roman"/>
          <w:b w:val="false"/>
          <w:i w:val="false"/>
          <w:color w:val="000000"/>
          <w:sz w:val="28"/>
        </w:rPr>
        <w:t>
</w:t>
      </w:r>
      <w:r>
        <w:rPr>
          <w:rFonts w:ascii="Times New Roman"/>
          <w:b w:val="false"/>
          <w:i w:val="false"/>
          <w:color w:val="000000"/>
          <w:sz w:val="28"/>
        </w:rPr>
        <w:t>
      1) об объеме вырабатываемого спирта и количестве безводного спирта, полученного путем преобразования объемного показателя через спиртометрический механизм в безводный или вывода на индикацию полученной информации их значений;</w:t>
      </w:r>
      <w:r>
        <w:br/>
      </w:r>
      <w:r>
        <w:rPr>
          <w:rFonts w:ascii="Times New Roman"/>
          <w:b w:val="false"/>
          <w:i w:val="false"/>
          <w:color w:val="000000"/>
          <w:sz w:val="28"/>
        </w:rPr>
        <w:t>
</w:t>
      </w:r>
      <w:r>
        <w:rPr>
          <w:rFonts w:ascii="Times New Roman"/>
          <w:b w:val="false"/>
          <w:i w:val="false"/>
          <w:color w:val="000000"/>
          <w:sz w:val="28"/>
        </w:rPr>
        <w:t>
      2) об объеме головной фракции спирта без применения спиртометрического механизма.</w:t>
      </w:r>
      <w:r>
        <w:br/>
      </w:r>
      <w:r>
        <w:rPr>
          <w:rFonts w:ascii="Times New Roman"/>
          <w:b w:val="false"/>
          <w:i w:val="false"/>
          <w:color w:val="000000"/>
          <w:sz w:val="28"/>
        </w:rPr>
        <w:t>
</w:t>
      </w:r>
      <w:r>
        <w:rPr>
          <w:rFonts w:ascii="Times New Roman"/>
          <w:b w:val="false"/>
          <w:i w:val="false"/>
          <w:color w:val="000000"/>
          <w:sz w:val="28"/>
        </w:rPr>
        <w:t>
      Единицей измерения спирта является декалитр (далее – дал) безводного спирта при температуре + 20</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4. Аппараты для учета спирта и головной фракции спирта располагаются с учетом возможности их обслуживания и проведения контроля, в том числе в целях исключения хищения спирта.</w:t>
      </w:r>
      <w:r>
        <w:br/>
      </w:r>
      <w:r>
        <w:rPr>
          <w:rFonts w:ascii="Times New Roman"/>
          <w:b w:val="false"/>
          <w:i w:val="false"/>
          <w:color w:val="000000"/>
          <w:sz w:val="28"/>
        </w:rPr>
        <w:t>
</w:t>
      </w:r>
      <w:r>
        <w:rPr>
          <w:rFonts w:ascii="Times New Roman"/>
          <w:b w:val="false"/>
          <w:i w:val="false"/>
          <w:color w:val="000000"/>
          <w:sz w:val="28"/>
        </w:rPr>
        <w:t>
      5. Аппарат устанавливается в помещении, в котором находится брагоректификационная (брагоперегонная) установка, или в смежном с ним помещении, на спиртопроводе после смотрового фонаря с обеспечением свободного подхода к аппарату со всех сторон, с целью отчетливого визуального просмотра показаний счетчиков объемного и безводного спирта.</w:t>
      </w:r>
      <w:r>
        <w:br/>
      </w:r>
      <w:r>
        <w:rPr>
          <w:rFonts w:ascii="Times New Roman"/>
          <w:b w:val="false"/>
          <w:i w:val="false"/>
          <w:color w:val="000000"/>
          <w:sz w:val="28"/>
        </w:rPr>
        <w:t>
</w:t>
      </w:r>
      <w:r>
        <w:rPr>
          <w:rFonts w:ascii="Times New Roman"/>
          <w:b w:val="false"/>
          <w:i w:val="false"/>
          <w:color w:val="000000"/>
          <w:sz w:val="28"/>
        </w:rPr>
        <w:t>
      Аппарат служит для контроля за ходом брагоректификации и перегонки спирта за час, смену, сутки и более. Для обеспечения правильной работы спиртоизмеряющих аппаратов на спиртовых производствах монтируется система стабилизации температуры спирта на выходе из холодильника. Не допускается относительная погрешность в учете количества безводного спирта по мернику и аппарату свыше +/- 0,5 %.</w:t>
      </w:r>
      <w:r>
        <w:br/>
      </w:r>
      <w:r>
        <w:rPr>
          <w:rFonts w:ascii="Times New Roman"/>
          <w:b w:val="false"/>
          <w:i w:val="false"/>
          <w:color w:val="000000"/>
          <w:sz w:val="28"/>
        </w:rPr>
        <w:t>
</w:t>
      </w:r>
      <w:r>
        <w:rPr>
          <w:rFonts w:ascii="Times New Roman"/>
          <w:b w:val="false"/>
          <w:i w:val="false"/>
          <w:color w:val="000000"/>
          <w:sz w:val="28"/>
        </w:rPr>
        <w:t>
      6. Аппараты отвечают следующим требованиям:</w:t>
      </w:r>
      <w:r>
        <w:br/>
      </w:r>
      <w:r>
        <w:rPr>
          <w:rFonts w:ascii="Times New Roman"/>
          <w:b w:val="false"/>
          <w:i w:val="false"/>
          <w:color w:val="000000"/>
          <w:sz w:val="28"/>
        </w:rPr>
        <w:t>
</w:t>
      </w:r>
      <w:r>
        <w:rPr>
          <w:rFonts w:ascii="Times New Roman"/>
          <w:b w:val="false"/>
          <w:i w:val="false"/>
          <w:color w:val="000000"/>
          <w:sz w:val="28"/>
        </w:rPr>
        <w:t>
      1) устойчивость работы в спиртовых, водноспиртовых растворах и вязких средах с содержанием сахара;</w:t>
      </w:r>
      <w:r>
        <w:br/>
      </w:r>
      <w:r>
        <w:rPr>
          <w:rFonts w:ascii="Times New Roman"/>
          <w:b w:val="false"/>
          <w:i w:val="false"/>
          <w:color w:val="000000"/>
          <w:sz w:val="28"/>
        </w:rPr>
        <w:t>
</w:t>
      </w:r>
      <w:r>
        <w:rPr>
          <w:rFonts w:ascii="Times New Roman"/>
          <w:b w:val="false"/>
          <w:i w:val="false"/>
          <w:color w:val="000000"/>
          <w:sz w:val="28"/>
        </w:rPr>
        <w:t>
      2) температурный режим работы от 0 до +40</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 межповерочный интервал не менее 6 месяцев с момента запуска в работу аппарата;</w:t>
      </w:r>
      <w:r>
        <w:br/>
      </w:r>
      <w:r>
        <w:rPr>
          <w:rFonts w:ascii="Times New Roman"/>
          <w:b w:val="false"/>
          <w:i w:val="false"/>
          <w:color w:val="000000"/>
          <w:sz w:val="28"/>
        </w:rPr>
        <w:t>
</w:t>
      </w:r>
      <w:r>
        <w:rPr>
          <w:rFonts w:ascii="Times New Roman"/>
          <w:b w:val="false"/>
          <w:i w:val="false"/>
          <w:color w:val="000000"/>
          <w:sz w:val="28"/>
        </w:rPr>
        <w:t>
      4) части аппарата, непосредственно соприкасающиеся со спиртосодержащей жидкостью выполняются из материалов, разрешенных к применению в пищевой промышленности;</w:t>
      </w:r>
      <w:r>
        <w:br/>
      </w:r>
      <w:r>
        <w:rPr>
          <w:rFonts w:ascii="Times New Roman"/>
          <w:b w:val="false"/>
          <w:i w:val="false"/>
          <w:color w:val="000000"/>
          <w:sz w:val="28"/>
        </w:rPr>
        <w:t>
</w:t>
      </w:r>
      <w:r>
        <w:rPr>
          <w:rFonts w:ascii="Times New Roman"/>
          <w:b w:val="false"/>
          <w:i w:val="false"/>
          <w:color w:val="000000"/>
          <w:sz w:val="28"/>
        </w:rPr>
        <w:t>
      5) емкостью памяти для ведения учета с нарастающим итогом;</w:t>
      </w:r>
      <w:r>
        <w:br/>
      </w:r>
      <w:r>
        <w:rPr>
          <w:rFonts w:ascii="Times New Roman"/>
          <w:b w:val="false"/>
          <w:i w:val="false"/>
          <w:color w:val="000000"/>
          <w:sz w:val="28"/>
        </w:rPr>
        <w:t>
</w:t>
      </w:r>
      <w:r>
        <w:rPr>
          <w:rFonts w:ascii="Times New Roman"/>
          <w:b w:val="false"/>
          <w:i w:val="false"/>
          <w:color w:val="000000"/>
          <w:sz w:val="28"/>
        </w:rPr>
        <w:t>
      6) сохранение показаний в случае сбоев в работе, блокировкой счетчика с регистрацией времени и возобновлением показаний с момента остановки;</w:t>
      </w:r>
      <w:r>
        <w:br/>
      </w:r>
      <w:r>
        <w:rPr>
          <w:rFonts w:ascii="Times New Roman"/>
          <w:b w:val="false"/>
          <w:i w:val="false"/>
          <w:color w:val="000000"/>
          <w:sz w:val="28"/>
        </w:rPr>
        <w:t>
</w:t>
      </w:r>
      <w:r>
        <w:rPr>
          <w:rFonts w:ascii="Times New Roman"/>
          <w:b w:val="false"/>
          <w:i w:val="false"/>
          <w:color w:val="000000"/>
          <w:sz w:val="28"/>
        </w:rPr>
        <w:t>
      7) недоступность для несанкционированного вмешательства (код, ключ, пломба, голографическая наклейка и прочие способы);</w:t>
      </w:r>
      <w:r>
        <w:br/>
      </w:r>
      <w:r>
        <w:rPr>
          <w:rFonts w:ascii="Times New Roman"/>
          <w:b w:val="false"/>
          <w:i w:val="false"/>
          <w:color w:val="000000"/>
          <w:sz w:val="28"/>
        </w:rPr>
        <w:t>
</w:t>
      </w:r>
      <w:r>
        <w:rPr>
          <w:rFonts w:ascii="Times New Roman"/>
          <w:b w:val="false"/>
          <w:i w:val="false"/>
          <w:color w:val="000000"/>
          <w:sz w:val="28"/>
        </w:rPr>
        <w:t>
      8) защитой от сбоев и внешних воздействий;</w:t>
      </w:r>
      <w:r>
        <w:br/>
      </w:r>
      <w:r>
        <w:rPr>
          <w:rFonts w:ascii="Times New Roman"/>
          <w:b w:val="false"/>
          <w:i w:val="false"/>
          <w:color w:val="000000"/>
          <w:sz w:val="28"/>
        </w:rPr>
        <w:t>
</w:t>
      </w:r>
      <w:r>
        <w:rPr>
          <w:rFonts w:ascii="Times New Roman"/>
          <w:b w:val="false"/>
          <w:i w:val="false"/>
          <w:color w:val="000000"/>
          <w:sz w:val="28"/>
        </w:rPr>
        <w:t>
      9) продолжительность автономной работы в случае аварийных сбоев в электроснабжении не менее 3 (трех) суток с момента наступления аварийного сбоя;</w:t>
      </w:r>
      <w:r>
        <w:br/>
      </w:r>
      <w:r>
        <w:rPr>
          <w:rFonts w:ascii="Times New Roman"/>
          <w:b w:val="false"/>
          <w:i w:val="false"/>
          <w:color w:val="000000"/>
          <w:sz w:val="28"/>
        </w:rPr>
        <w:t>
</w:t>
      </w:r>
      <w:r>
        <w:rPr>
          <w:rFonts w:ascii="Times New Roman"/>
          <w:b w:val="false"/>
          <w:i w:val="false"/>
          <w:color w:val="000000"/>
          <w:sz w:val="28"/>
        </w:rPr>
        <w:t>
      10) взрыво- и пожаробезопасности;</w:t>
      </w:r>
      <w:r>
        <w:br/>
      </w:r>
      <w:r>
        <w:rPr>
          <w:rFonts w:ascii="Times New Roman"/>
          <w:b w:val="false"/>
          <w:i w:val="false"/>
          <w:color w:val="000000"/>
          <w:sz w:val="28"/>
        </w:rPr>
        <w:t>
</w:t>
      </w:r>
      <w:r>
        <w:rPr>
          <w:rFonts w:ascii="Times New Roman"/>
          <w:b w:val="false"/>
          <w:i w:val="false"/>
          <w:color w:val="000000"/>
          <w:sz w:val="28"/>
        </w:rPr>
        <w:t>
      11) обеспечивать автоматизированную передачу уполномоченному органу в режиме реального времени данных об объемах выработки спирта.</w:t>
      </w:r>
      <w:r>
        <w:br/>
      </w:r>
      <w:r>
        <w:rPr>
          <w:rFonts w:ascii="Times New Roman"/>
          <w:b w:val="false"/>
          <w:i w:val="false"/>
          <w:color w:val="000000"/>
          <w:sz w:val="28"/>
        </w:rPr>
        <w:t>
</w:t>
      </w:r>
      <w:r>
        <w:rPr>
          <w:rFonts w:ascii="Times New Roman"/>
          <w:b w:val="false"/>
          <w:i w:val="false"/>
          <w:color w:val="000000"/>
          <w:sz w:val="28"/>
        </w:rPr>
        <w:t>
      7. К аппарату прилагается технический паспорт, инструкция на государственном и русском языках, документ о происхождении аппарата и схема работы.</w:t>
      </w:r>
      <w:r>
        <w:br/>
      </w:r>
      <w:r>
        <w:rPr>
          <w:rFonts w:ascii="Times New Roman"/>
          <w:b w:val="false"/>
          <w:i w:val="false"/>
          <w:color w:val="000000"/>
          <w:sz w:val="28"/>
        </w:rPr>
        <w:t>
</w:t>
      </w:r>
      <w:r>
        <w:rPr>
          <w:rFonts w:ascii="Times New Roman"/>
          <w:b w:val="false"/>
          <w:i w:val="false"/>
          <w:color w:val="000000"/>
          <w:sz w:val="28"/>
        </w:rPr>
        <w:t>
      8. Аппарат для контрольного учета этилового спирта и головной фракции спирта вводится в эксплуатацию в присутствии сотрудника уполномоченного органа, о чем составляется акт ввода в эксплуатацию.</w:t>
      </w:r>
      <w:r>
        <w:br/>
      </w:r>
      <w:r>
        <w:rPr>
          <w:rFonts w:ascii="Times New Roman"/>
          <w:b w:val="false"/>
          <w:i w:val="false"/>
          <w:color w:val="000000"/>
          <w:sz w:val="28"/>
        </w:rPr>
        <w:t>
</w:t>
      </w:r>
      <w:r>
        <w:rPr>
          <w:rFonts w:ascii="Times New Roman"/>
          <w:b w:val="false"/>
          <w:i w:val="false"/>
          <w:color w:val="000000"/>
          <w:sz w:val="28"/>
        </w:rPr>
        <w:t>
      9. Фланцевые соединения отбора спирта от ректификационной колонны до спиртоизмеряющих аппаратов, все места возможного доступа к узлам и элементам настройки, блокировки, регистрации и сброса информации и другим устройствам, влияющим на показания приборов контроля, а также аппараты пломбируются сотрудником уполномоченного органа путем наложения пломб, о чем составляется акт опломбирования с указанием мест наложения и номеров или оттисков пломб.</w:t>
      </w:r>
      <w:r>
        <w:br/>
      </w:r>
      <w:r>
        <w:rPr>
          <w:rFonts w:ascii="Times New Roman"/>
          <w:b w:val="false"/>
          <w:i w:val="false"/>
          <w:color w:val="000000"/>
          <w:sz w:val="28"/>
        </w:rPr>
        <w:t>
</w:t>
      </w:r>
      <w:r>
        <w:rPr>
          <w:rFonts w:ascii="Times New Roman"/>
          <w:b w:val="false"/>
          <w:i w:val="false"/>
          <w:color w:val="000000"/>
          <w:sz w:val="28"/>
        </w:rPr>
        <w:t>
      10. Целью контрольного учета спирта является контроль за ходом брагоректификации и перегонки спирта, непрерывное измерение и контрольный учет вырабатываемого объема водноспиртового раствора и содержащегося в нем спирта в пересчете на безводный спирт.</w:t>
      </w:r>
      <w:r>
        <w:br/>
      </w:r>
      <w:r>
        <w:rPr>
          <w:rFonts w:ascii="Times New Roman"/>
          <w:b w:val="false"/>
          <w:i w:val="false"/>
          <w:color w:val="000000"/>
          <w:sz w:val="28"/>
        </w:rPr>
        <w:t>
</w:t>
      </w:r>
      <w:r>
        <w:rPr>
          <w:rFonts w:ascii="Times New Roman"/>
          <w:b w:val="false"/>
          <w:i w:val="false"/>
          <w:color w:val="000000"/>
          <w:sz w:val="28"/>
        </w:rPr>
        <w:t>
      11. Контрольный учет спирта при его производстве реализуется путем оснащения и использования в организациях, осуществляющих производство спирта, (далее – организации-производители спирта) аппаратов и телекоммуникационных средств передачи данных (далее - средства передачи).</w:t>
      </w:r>
      <w:r>
        <w:br/>
      </w:r>
      <w:r>
        <w:rPr>
          <w:rFonts w:ascii="Times New Roman"/>
          <w:b w:val="false"/>
          <w:i w:val="false"/>
          <w:color w:val="000000"/>
          <w:sz w:val="28"/>
        </w:rPr>
        <w:t>
</w:t>
      </w:r>
      <w:r>
        <w:rPr>
          <w:rFonts w:ascii="Times New Roman"/>
          <w:b w:val="false"/>
          <w:i w:val="false"/>
          <w:color w:val="000000"/>
          <w:sz w:val="28"/>
        </w:rPr>
        <w:t>
      12. Измерение и учет количества вырабатываемого спирта производится по результатам измерения спирта мерниками, при передаче спирта из сливного отделения в спиртохранилище.</w:t>
      </w:r>
      <w:r>
        <w:br/>
      </w:r>
      <w:r>
        <w:rPr>
          <w:rFonts w:ascii="Times New Roman"/>
          <w:b w:val="false"/>
          <w:i w:val="false"/>
          <w:color w:val="000000"/>
          <w:sz w:val="28"/>
        </w:rPr>
        <w:t>
</w:t>
      </w:r>
      <w:r>
        <w:rPr>
          <w:rFonts w:ascii="Times New Roman"/>
          <w:b w:val="false"/>
          <w:i w:val="false"/>
          <w:color w:val="000000"/>
          <w:sz w:val="28"/>
        </w:rPr>
        <w:t>
      13. Первичными данными для бухгалтерского учета являются результаты измерения мерником количества безводного спирта.</w:t>
      </w:r>
      <w:r>
        <w:br/>
      </w:r>
      <w:r>
        <w:rPr>
          <w:rFonts w:ascii="Times New Roman"/>
          <w:b w:val="false"/>
          <w:i w:val="false"/>
          <w:color w:val="000000"/>
          <w:sz w:val="28"/>
        </w:rPr>
        <w:t>
</w:t>
      </w:r>
      <w:r>
        <w:rPr>
          <w:rFonts w:ascii="Times New Roman"/>
          <w:b w:val="false"/>
          <w:i w:val="false"/>
          <w:color w:val="000000"/>
          <w:sz w:val="28"/>
        </w:rPr>
        <w:t>
      14. Сопоставлением результатов измерения количества безводного спирта по мернику (Vм) и аппарату (Va) определяется количественное расхождение между этими величинами в даллах и процентах (погрешность).</w:t>
      </w:r>
      <w:r>
        <w:br/>
      </w:r>
      <w:r>
        <w:rPr>
          <w:rFonts w:ascii="Times New Roman"/>
          <w:b w:val="false"/>
          <w:i w:val="false"/>
          <w:color w:val="000000"/>
          <w:sz w:val="28"/>
        </w:rPr>
        <w:t>
</w:t>
      </w:r>
      <w:r>
        <w:rPr>
          <w:rFonts w:ascii="Times New Roman"/>
          <w:b w:val="false"/>
          <w:i w:val="false"/>
          <w:color w:val="000000"/>
          <w:sz w:val="28"/>
        </w:rPr>
        <w:t>
      15. Расчет погрешности производится по формулам:</w:t>
      </w:r>
    </w:p>
    <w:bookmarkEnd w:id="7"/>
    <w:bookmarkStart w:name="z38" w:id="8"/>
    <w:p>
      <w:pPr>
        <w:spacing w:after="0"/>
        <w:ind w:left="0"/>
        <w:jc w:val="both"/>
      </w:pPr>
      <w:r>
        <w:rPr>
          <w:rFonts w:ascii="Times New Roman"/>
          <w:b w:val="false"/>
          <w:i w:val="false"/>
          <w:color w:val="000000"/>
          <w:sz w:val="28"/>
        </w:rPr>
        <w:t>
               Vм-Va</w:t>
      </w:r>
      <w:r>
        <w:br/>
      </w:r>
      <w:r>
        <w:rPr>
          <w:rFonts w:ascii="Times New Roman"/>
          <w:b w:val="false"/>
          <w:i w:val="false"/>
          <w:color w:val="000000"/>
          <w:sz w:val="28"/>
        </w:rPr>
        <w:t>
Сабс.= Vм - Va и Сотн.= --------- х 100 %,</w:t>
      </w:r>
      <w:r>
        <w:br/>
      </w:r>
      <w:r>
        <w:rPr>
          <w:rFonts w:ascii="Times New Roman"/>
          <w:b w:val="false"/>
          <w:i w:val="false"/>
          <w:color w:val="000000"/>
          <w:sz w:val="28"/>
        </w:rPr>
        <w:t>
              Vм</w:t>
      </w:r>
    </w:p>
    <w:bookmarkEnd w:id="8"/>
    <w:bookmarkStart w:name="z39" w:id="9"/>
    <w:p>
      <w:pPr>
        <w:spacing w:after="0"/>
        <w:ind w:left="0"/>
        <w:jc w:val="both"/>
      </w:pPr>
      <w:r>
        <w:rPr>
          <w:rFonts w:ascii="Times New Roman"/>
          <w:b w:val="false"/>
          <w:i w:val="false"/>
          <w:color w:val="000000"/>
          <w:sz w:val="28"/>
        </w:rPr>
        <w:t>
      где Сабс. - абсолютная погрешность, дал;</w:t>
      </w:r>
      <w:r>
        <w:br/>
      </w:r>
      <w:r>
        <w:rPr>
          <w:rFonts w:ascii="Times New Roman"/>
          <w:b w:val="false"/>
          <w:i w:val="false"/>
          <w:color w:val="000000"/>
          <w:sz w:val="28"/>
        </w:rPr>
        <w:t>
</w:t>
      </w:r>
      <w:r>
        <w:rPr>
          <w:rFonts w:ascii="Times New Roman"/>
          <w:b w:val="false"/>
          <w:i w:val="false"/>
          <w:color w:val="000000"/>
          <w:sz w:val="28"/>
        </w:rPr>
        <w:t>
      Сотн. - относительная погрешность, %.</w:t>
      </w:r>
    </w:p>
    <w:bookmarkEnd w:id="9"/>
    <w:bookmarkStart w:name="z41" w:id="10"/>
    <w:p>
      <w:pPr>
        <w:spacing w:after="0"/>
        <w:ind w:left="0"/>
        <w:jc w:val="both"/>
      </w:pPr>
      <w:r>
        <w:rPr>
          <w:rFonts w:ascii="Times New Roman"/>
          <w:b w:val="false"/>
          <w:i w:val="false"/>
          <w:color w:val="000000"/>
          <w:sz w:val="28"/>
        </w:rPr>
        <w:t>
      16. Абсолютная и относительная погрешности при измерении безводного спирта определяются при каждой передаче спирта из производства в спиртохранилище и фиксируются в разделе 3 акта о выработке спирта и спиртопродуктов и передаче их в спиртохранилище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акт о выработке спирта), и контролируются соответствующим подразделением организации-производителя спирта.</w:t>
      </w:r>
      <w:r>
        <w:br/>
      </w:r>
      <w:r>
        <w:rPr>
          <w:rFonts w:ascii="Times New Roman"/>
          <w:b w:val="false"/>
          <w:i w:val="false"/>
          <w:color w:val="000000"/>
          <w:sz w:val="28"/>
        </w:rPr>
        <w:t>
</w:t>
      </w:r>
      <w:r>
        <w:rPr>
          <w:rFonts w:ascii="Times New Roman"/>
          <w:b w:val="false"/>
          <w:i w:val="false"/>
          <w:color w:val="000000"/>
          <w:sz w:val="28"/>
        </w:rPr>
        <w:t>
      17. В зависимости от мощности брагоректификационных установок используют оборудование, один или несколько аппаратов, обеспечивающих приемку, учет и передачу спирта, головной фракции спирта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Учет количества головной фракции производится по объемному счетчику спирта.</w:t>
      </w:r>
      <w:r>
        <w:br/>
      </w:r>
      <w:r>
        <w:rPr>
          <w:rFonts w:ascii="Times New Roman"/>
          <w:b w:val="false"/>
          <w:i w:val="false"/>
          <w:color w:val="000000"/>
          <w:sz w:val="28"/>
        </w:rPr>
        <w:t>
</w:t>
      </w:r>
      <w:r>
        <w:rPr>
          <w:rFonts w:ascii="Times New Roman"/>
          <w:b w:val="false"/>
          <w:i w:val="false"/>
          <w:color w:val="000000"/>
          <w:sz w:val="28"/>
        </w:rPr>
        <w:t>
      19. Не допускается пропуск сивушных масел и нестандартного спирта (стяжки) через аппараты.</w:t>
      </w:r>
      <w:r>
        <w:br/>
      </w:r>
      <w:r>
        <w:rPr>
          <w:rFonts w:ascii="Times New Roman"/>
          <w:b w:val="false"/>
          <w:i w:val="false"/>
          <w:color w:val="000000"/>
          <w:sz w:val="28"/>
        </w:rPr>
        <w:t>
</w:t>
      </w:r>
      <w:r>
        <w:rPr>
          <w:rFonts w:ascii="Times New Roman"/>
          <w:b w:val="false"/>
          <w:i w:val="false"/>
          <w:color w:val="000000"/>
          <w:sz w:val="28"/>
        </w:rPr>
        <w:t>
      20. Спирт и головную фракцию спирта отводят в отделение приемки спирта и спиртопродуктов (далее – сливное отделение) через холодильник, ротаметр, смотровой фонарь и аппарат. При этом смотровой фонарь размещается в освещенном месте, на расстоянии не менее одного метра от аппарата.</w:t>
      </w:r>
      <w:r>
        <w:br/>
      </w:r>
      <w:r>
        <w:rPr>
          <w:rFonts w:ascii="Times New Roman"/>
          <w:b w:val="false"/>
          <w:i w:val="false"/>
          <w:color w:val="000000"/>
          <w:sz w:val="28"/>
        </w:rPr>
        <w:t>
</w:t>
      </w:r>
      <w:r>
        <w:rPr>
          <w:rFonts w:ascii="Times New Roman"/>
          <w:b w:val="false"/>
          <w:i w:val="false"/>
          <w:color w:val="000000"/>
          <w:sz w:val="28"/>
        </w:rPr>
        <w:t>
      21. Для обеспечения работы аппаратов монтируется система стабилизации температуры спирта.</w:t>
      </w:r>
      <w:r>
        <w:br/>
      </w:r>
      <w:r>
        <w:rPr>
          <w:rFonts w:ascii="Times New Roman"/>
          <w:b w:val="false"/>
          <w:i w:val="false"/>
          <w:color w:val="000000"/>
          <w:sz w:val="28"/>
        </w:rPr>
        <w:t>
</w:t>
      </w:r>
      <w:r>
        <w:rPr>
          <w:rFonts w:ascii="Times New Roman"/>
          <w:b w:val="false"/>
          <w:i w:val="false"/>
          <w:color w:val="000000"/>
          <w:sz w:val="28"/>
        </w:rPr>
        <w:t>
      22. Стабилизация температуры спирта достигается за счет подачи через холодильник спирта в напорный бак всей охлаждающей воды потребной для работы брагоректификационной (брагоперегонной) установки. При этом обеспечивается поступление охлаждающей воды в холодильник спирта непосредственно от насоса, не устанавливая на трубопроводе запорной арматуры. Обеспечивается свободный выход воды из холодильника в напорный бак, бассейн и иные емкости. Не допускается направление воды из холодильника в конденсатор, дефлегматор и коллектор.</w:t>
      </w:r>
      <w:r>
        <w:br/>
      </w:r>
      <w:r>
        <w:rPr>
          <w:rFonts w:ascii="Times New Roman"/>
          <w:b w:val="false"/>
          <w:i w:val="false"/>
          <w:color w:val="000000"/>
          <w:sz w:val="28"/>
        </w:rPr>
        <w:t>
</w:t>
      </w:r>
      <w:r>
        <w:rPr>
          <w:rFonts w:ascii="Times New Roman"/>
          <w:b w:val="false"/>
          <w:i w:val="false"/>
          <w:color w:val="000000"/>
          <w:sz w:val="28"/>
        </w:rPr>
        <w:t>
      23. При применении системы автоматического регулирования температуры спирта датчик устанавливается в глухую гильзу в спиртопроводе на выходе из холодильника.</w:t>
      </w:r>
      <w:r>
        <w:br/>
      </w:r>
      <w:r>
        <w:rPr>
          <w:rFonts w:ascii="Times New Roman"/>
          <w:b w:val="false"/>
          <w:i w:val="false"/>
          <w:color w:val="000000"/>
          <w:sz w:val="28"/>
        </w:rPr>
        <w:t>
</w:t>
      </w:r>
      <w:r>
        <w:rPr>
          <w:rFonts w:ascii="Times New Roman"/>
          <w:b w:val="false"/>
          <w:i w:val="false"/>
          <w:color w:val="000000"/>
          <w:sz w:val="28"/>
        </w:rPr>
        <w:t>
      24. Спирт, поступающий в аппарат, имеет максимально возможную низкую стабильную температуру для данного времени года независимо от системы регулирования температуры спирта.</w:t>
      </w:r>
      <w:r>
        <w:br/>
      </w:r>
      <w:r>
        <w:rPr>
          <w:rFonts w:ascii="Times New Roman"/>
          <w:b w:val="false"/>
          <w:i w:val="false"/>
          <w:color w:val="000000"/>
          <w:sz w:val="28"/>
        </w:rPr>
        <w:t>
</w:t>
      </w:r>
      <w:r>
        <w:rPr>
          <w:rFonts w:ascii="Times New Roman"/>
          <w:b w:val="false"/>
          <w:i w:val="false"/>
          <w:color w:val="000000"/>
          <w:sz w:val="28"/>
        </w:rPr>
        <w:t>
      25. Прокладка спиртопроводов от места отбора спирта в колонне к холодильнику, к ротаметру, к фонарю, к аппарату и от аппарата до сливного отделения осуществляется без фланцевых соединений и запорной арматуры.</w:t>
      </w:r>
      <w:r>
        <w:br/>
      </w:r>
      <w:r>
        <w:rPr>
          <w:rFonts w:ascii="Times New Roman"/>
          <w:b w:val="false"/>
          <w:i w:val="false"/>
          <w:color w:val="000000"/>
          <w:sz w:val="28"/>
        </w:rPr>
        <w:t>
</w:t>
      </w:r>
      <w:r>
        <w:rPr>
          <w:rFonts w:ascii="Times New Roman"/>
          <w:b w:val="false"/>
          <w:i w:val="false"/>
          <w:color w:val="000000"/>
          <w:sz w:val="28"/>
        </w:rPr>
        <w:t>
      26. Фланцевые соединения спиртопроводов, краны для отбора проб, регулирующая и запорная арматура, фланцевые соединения и арматура приборов на колонне и другие места доступа к спирту надежно защищаются металлическими чехлами и пломбируются сотрудниками уполномоченного органа после каждого вскрытия и проведения работ.</w:t>
      </w:r>
      <w:r>
        <w:br/>
      </w:r>
      <w:r>
        <w:rPr>
          <w:rFonts w:ascii="Times New Roman"/>
          <w:b w:val="false"/>
          <w:i w:val="false"/>
          <w:color w:val="000000"/>
          <w:sz w:val="28"/>
        </w:rPr>
        <w:t>
</w:t>
      </w:r>
      <w:r>
        <w:rPr>
          <w:rFonts w:ascii="Times New Roman"/>
          <w:b w:val="false"/>
          <w:i w:val="false"/>
          <w:color w:val="000000"/>
          <w:sz w:val="28"/>
        </w:rPr>
        <w:t>
      Не допускается срыв или повреждение пломб.</w:t>
      </w:r>
      <w:r>
        <w:br/>
      </w:r>
      <w:r>
        <w:rPr>
          <w:rFonts w:ascii="Times New Roman"/>
          <w:b w:val="false"/>
          <w:i w:val="false"/>
          <w:color w:val="000000"/>
          <w:sz w:val="28"/>
        </w:rPr>
        <w:t>
</w:t>
      </w:r>
      <w:r>
        <w:rPr>
          <w:rFonts w:ascii="Times New Roman"/>
          <w:b w:val="false"/>
          <w:i w:val="false"/>
          <w:color w:val="000000"/>
          <w:sz w:val="28"/>
        </w:rPr>
        <w:t>
      Опись мест наложения пломб составляется в трех экземплярах, один из которых вывешивается в аппаратном отделении, второй хранится в бухгалтерии организации-производителя спирта, третий в уполномоченном органе.</w:t>
      </w:r>
      <w:r>
        <w:br/>
      </w:r>
      <w:r>
        <w:rPr>
          <w:rFonts w:ascii="Times New Roman"/>
          <w:b w:val="false"/>
          <w:i w:val="false"/>
          <w:color w:val="000000"/>
          <w:sz w:val="28"/>
        </w:rPr>
        <w:t>
</w:t>
      </w:r>
      <w:r>
        <w:rPr>
          <w:rFonts w:ascii="Times New Roman"/>
          <w:b w:val="false"/>
          <w:i w:val="false"/>
          <w:color w:val="000000"/>
          <w:sz w:val="28"/>
        </w:rPr>
        <w:t>
      27. Пломбировочные клещи и пломбы хранятся в уполномоченном органе и выдаются сотрудникам уполномоченного органа на основании приказа. В уполномоченном органе ведется журнал, предусматривающий запись о получении и возврате клещей или пломб с указанием оттисков клещей, номеров, серий и цвета одноразовых пломб, даты получения и возврата клещей или одноразовых пломб, даты и номера приказа.</w:t>
      </w:r>
      <w:r>
        <w:br/>
      </w:r>
      <w:r>
        <w:rPr>
          <w:rFonts w:ascii="Times New Roman"/>
          <w:b w:val="false"/>
          <w:i w:val="false"/>
          <w:color w:val="000000"/>
          <w:sz w:val="28"/>
        </w:rPr>
        <w:t>
</w:t>
      </w:r>
      <w:r>
        <w:rPr>
          <w:rFonts w:ascii="Times New Roman"/>
          <w:b w:val="false"/>
          <w:i w:val="false"/>
          <w:color w:val="000000"/>
          <w:sz w:val="28"/>
        </w:rPr>
        <w:t>
      28. Для проведения работ по контрольному учету количества спирта уполномоченным органом определяются специалисты по обслуживанию аппаратов и учету количества спирта из числа сотрудников, прошедших специальный курс обучения по целевой программе «Автоматический учет вырабатываемого спирта» и получивших соответствующее удостоверение.</w:t>
      </w:r>
      <w:r>
        <w:br/>
      </w:r>
      <w:r>
        <w:rPr>
          <w:rFonts w:ascii="Times New Roman"/>
          <w:b w:val="false"/>
          <w:i w:val="false"/>
          <w:color w:val="000000"/>
          <w:sz w:val="28"/>
        </w:rPr>
        <w:t>
</w:t>
      </w:r>
      <w:r>
        <w:rPr>
          <w:rFonts w:ascii="Times New Roman"/>
          <w:b w:val="false"/>
          <w:i w:val="false"/>
          <w:color w:val="000000"/>
          <w:sz w:val="28"/>
        </w:rPr>
        <w:t>
      29. Для выполнения работ, связанных с учетом вырабатываемого спирта и наблюдением за правильной эксплуатацией аппаратов, приказом руководителя организации-производителя спирта создается постоянно действующая Комиссия по учету спирта под председательством главного инженера, в составе заведующего лабораторией, главного бухгалтера и других работников организации-производителя спирта.</w:t>
      </w:r>
      <w:r>
        <w:br/>
      </w:r>
      <w:r>
        <w:rPr>
          <w:rFonts w:ascii="Times New Roman"/>
          <w:b w:val="false"/>
          <w:i w:val="false"/>
          <w:color w:val="000000"/>
          <w:sz w:val="28"/>
        </w:rPr>
        <w:t>
</w:t>
      </w:r>
      <w:r>
        <w:rPr>
          <w:rFonts w:ascii="Times New Roman"/>
          <w:b w:val="false"/>
          <w:i w:val="false"/>
          <w:color w:val="000000"/>
          <w:sz w:val="28"/>
        </w:rPr>
        <w:t>
      Указанная Комиссия за 15 календарных дней до остановки производства или очередной плановой юстировки, а также перед пуском организации-производителя спирта извещает уполномоченный орган о направлении в организацию-производителя спирта сотрудника уполномоченного органа. Комиссия в срок не более одного рабочего дня сообщает в уполномоченный орган о каждом факте сверхпредельного расхождения учетных показателей, неисправностей аппарата, срыве или повреждении наложенных пломб.</w:t>
      </w:r>
      <w:r>
        <w:br/>
      </w:r>
      <w:r>
        <w:rPr>
          <w:rFonts w:ascii="Times New Roman"/>
          <w:b w:val="false"/>
          <w:i w:val="false"/>
          <w:color w:val="000000"/>
          <w:sz w:val="28"/>
        </w:rPr>
        <w:t>
</w:t>
      </w:r>
      <w:r>
        <w:rPr>
          <w:rFonts w:ascii="Times New Roman"/>
          <w:b w:val="false"/>
          <w:i w:val="false"/>
          <w:color w:val="000000"/>
          <w:sz w:val="28"/>
        </w:rPr>
        <w:t>
      30. В случае отсутствия обеспечения автоматизированной передачи в режиме реального времени данных об объемах выработки спирта (для электронных аппаратов) уполномоченный орган не более чем за три рабочих дня, письменно уведомляет организацию-производителя спирта о данном факте.</w:t>
      </w:r>
      <w:r>
        <w:br/>
      </w:r>
      <w:r>
        <w:rPr>
          <w:rFonts w:ascii="Times New Roman"/>
          <w:b w:val="false"/>
          <w:i w:val="false"/>
          <w:color w:val="000000"/>
          <w:sz w:val="28"/>
        </w:rPr>
        <w:t>
</w:t>
      </w:r>
      <w:r>
        <w:rPr>
          <w:rFonts w:ascii="Times New Roman"/>
          <w:b w:val="false"/>
          <w:i w:val="false"/>
          <w:color w:val="000000"/>
          <w:sz w:val="28"/>
        </w:rPr>
        <w:t>
      В случае наличия перебоев со средствами передачи, предприятие, осуществляющее производство спирта представляет соответствующую письменную информацию от организации, обеспечивающей средствами передачи.</w:t>
      </w:r>
      <w:r>
        <w:br/>
      </w:r>
      <w:r>
        <w:rPr>
          <w:rFonts w:ascii="Times New Roman"/>
          <w:b w:val="false"/>
          <w:i w:val="false"/>
          <w:color w:val="000000"/>
          <w:sz w:val="28"/>
        </w:rPr>
        <w:t>
</w:t>
      </w:r>
      <w:r>
        <w:rPr>
          <w:rFonts w:ascii="Times New Roman"/>
          <w:b w:val="false"/>
          <w:i w:val="false"/>
          <w:color w:val="000000"/>
          <w:sz w:val="28"/>
        </w:rPr>
        <w:t>
      31. Доставка, установка, ремонт (текущий и капитальный) аппаратов и средств передачи, приобретение запасных частей к ним производится организациями-производителями спирта.</w:t>
      </w:r>
      <w:r>
        <w:br/>
      </w:r>
      <w:r>
        <w:rPr>
          <w:rFonts w:ascii="Times New Roman"/>
          <w:b w:val="false"/>
          <w:i w:val="false"/>
          <w:color w:val="000000"/>
          <w:sz w:val="28"/>
        </w:rPr>
        <w:t>
</w:t>
      </w:r>
      <w:r>
        <w:rPr>
          <w:rFonts w:ascii="Times New Roman"/>
          <w:b w:val="false"/>
          <w:i w:val="false"/>
          <w:color w:val="000000"/>
          <w:sz w:val="28"/>
        </w:rPr>
        <w:t>
      32. Аппараты подвергаются текущему ремонту, чистке, доведению погрешностей аппарата до уровня допустимых (далее – юстировка) и метрологической проверке в следующие сроки:</w:t>
      </w:r>
      <w:r>
        <w:br/>
      </w:r>
      <w:r>
        <w:rPr>
          <w:rFonts w:ascii="Times New Roman"/>
          <w:b w:val="false"/>
          <w:i w:val="false"/>
          <w:color w:val="000000"/>
          <w:sz w:val="28"/>
        </w:rPr>
        <w:t>
</w:t>
      </w:r>
      <w:r>
        <w:rPr>
          <w:rFonts w:ascii="Times New Roman"/>
          <w:b w:val="false"/>
          <w:i w:val="false"/>
          <w:color w:val="000000"/>
          <w:sz w:val="28"/>
        </w:rPr>
        <w:t>
      1) аппараты, установленные в организациях-производителях спирта, вскрываются один раз в шесть месяцев с момента их запуска;</w:t>
      </w:r>
      <w:r>
        <w:br/>
      </w:r>
      <w:r>
        <w:rPr>
          <w:rFonts w:ascii="Times New Roman"/>
          <w:b w:val="false"/>
          <w:i w:val="false"/>
          <w:color w:val="000000"/>
          <w:sz w:val="28"/>
        </w:rPr>
        <w:t>
</w:t>
      </w:r>
      <w:r>
        <w:rPr>
          <w:rFonts w:ascii="Times New Roman"/>
          <w:b w:val="false"/>
          <w:i w:val="false"/>
          <w:color w:val="000000"/>
          <w:sz w:val="28"/>
        </w:rPr>
        <w:t>
      2) при отклонениях в учете количества безводного спирта более +/0,5 % аппараты вскрываются досрочно;</w:t>
      </w:r>
      <w:r>
        <w:br/>
      </w:r>
      <w:r>
        <w:rPr>
          <w:rFonts w:ascii="Times New Roman"/>
          <w:b w:val="false"/>
          <w:i w:val="false"/>
          <w:color w:val="000000"/>
          <w:sz w:val="28"/>
        </w:rPr>
        <w:t>
</w:t>
      </w:r>
      <w:r>
        <w:rPr>
          <w:rFonts w:ascii="Times New Roman"/>
          <w:b w:val="false"/>
          <w:i w:val="false"/>
          <w:color w:val="000000"/>
          <w:sz w:val="28"/>
        </w:rPr>
        <w:t>
      3) аппараты, установленные для измерения количества головной фракции спирта, вскрываются один раз в 6 месяцев с момента их запуска или досрочно при неисправности учетных частей снаряда.</w:t>
      </w:r>
      <w:r>
        <w:br/>
      </w:r>
      <w:r>
        <w:rPr>
          <w:rFonts w:ascii="Times New Roman"/>
          <w:b w:val="false"/>
          <w:i w:val="false"/>
          <w:color w:val="000000"/>
          <w:sz w:val="28"/>
        </w:rPr>
        <w:t>
</w:t>
      </w:r>
      <w:r>
        <w:rPr>
          <w:rFonts w:ascii="Times New Roman"/>
          <w:b w:val="false"/>
          <w:i w:val="false"/>
          <w:color w:val="000000"/>
          <w:sz w:val="28"/>
        </w:rPr>
        <w:t>
      33. При замене одного аппарата другим конечные показания счетчиков со снятого аппарата переносятся на вновь установленный.</w:t>
      </w:r>
      <w:r>
        <w:br/>
      </w:r>
      <w:r>
        <w:rPr>
          <w:rFonts w:ascii="Times New Roman"/>
          <w:b w:val="false"/>
          <w:i w:val="false"/>
          <w:color w:val="000000"/>
          <w:sz w:val="28"/>
        </w:rPr>
        <w:t>
</w:t>
      </w:r>
      <w:r>
        <w:rPr>
          <w:rFonts w:ascii="Times New Roman"/>
          <w:b w:val="false"/>
          <w:i w:val="false"/>
          <w:color w:val="000000"/>
          <w:sz w:val="28"/>
        </w:rPr>
        <w:t>
      34. Аппарат монтируется на специальном постаменте, который закрепляется на специальном металлическом каркасе с обеспечением устойчивого положения аппарата и исключением его вибрации.</w:t>
      </w:r>
      <w:r>
        <w:br/>
      </w:r>
      <w:r>
        <w:rPr>
          <w:rFonts w:ascii="Times New Roman"/>
          <w:b w:val="false"/>
          <w:i w:val="false"/>
          <w:color w:val="000000"/>
          <w:sz w:val="28"/>
        </w:rPr>
        <w:t>
</w:t>
      </w:r>
      <w:r>
        <w:rPr>
          <w:rFonts w:ascii="Times New Roman"/>
          <w:b w:val="false"/>
          <w:i w:val="false"/>
          <w:color w:val="000000"/>
          <w:sz w:val="28"/>
        </w:rPr>
        <w:t>
      35. Высота постамента над полом до верхней площадки обеспечивает обслуживание аппарата. На постамент устанавливается противень. При установке аппарата со всех сторон противня оставляется пространство не менее 50 миллиметров. В днище противня предусматриваются отверстия для крепежных болтов и установки воронки или короба с припаянной трубкой для отвода спирта, поступающего через сифонную и отводную трубку аппарата.</w:t>
      </w:r>
      <w:r>
        <w:br/>
      </w:r>
      <w:r>
        <w:rPr>
          <w:rFonts w:ascii="Times New Roman"/>
          <w:b w:val="false"/>
          <w:i w:val="false"/>
          <w:color w:val="000000"/>
          <w:sz w:val="28"/>
        </w:rPr>
        <w:t>
</w:t>
      </w:r>
      <w:r>
        <w:rPr>
          <w:rFonts w:ascii="Times New Roman"/>
          <w:b w:val="false"/>
          <w:i w:val="false"/>
          <w:color w:val="000000"/>
          <w:sz w:val="28"/>
        </w:rPr>
        <w:t>
      36. Под постаментом устанавливается металлический бачок или стеклянный бутыль (отводные чаны) вместимостью 1-3 дал для накопления спирта, поступающего из сифонной и отводной трубок аппарата.</w:t>
      </w:r>
      <w:r>
        <w:br/>
      </w:r>
      <w:r>
        <w:rPr>
          <w:rFonts w:ascii="Times New Roman"/>
          <w:b w:val="false"/>
          <w:i w:val="false"/>
          <w:color w:val="000000"/>
          <w:sz w:val="28"/>
        </w:rPr>
        <w:t>
</w:t>
      </w:r>
      <w:r>
        <w:rPr>
          <w:rFonts w:ascii="Times New Roman"/>
          <w:b w:val="false"/>
          <w:i w:val="false"/>
          <w:color w:val="000000"/>
          <w:sz w:val="28"/>
        </w:rPr>
        <w:t>
      37. Металлический бачок оборудуется щупом для определения наличия спирта в нем. Щуп на внутреннем конце имеет утолщение, препятствующее его выходу из бачка.</w:t>
      </w:r>
      <w:r>
        <w:br/>
      </w:r>
      <w:r>
        <w:rPr>
          <w:rFonts w:ascii="Times New Roman"/>
          <w:b w:val="false"/>
          <w:i w:val="false"/>
          <w:color w:val="000000"/>
          <w:sz w:val="28"/>
        </w:rPr>
        <w:t>
</w:t>
      </w:r>
      <w:r>
        <w:rPr>
          <w:rFonts w:ascii="Times New Roman"/>
          <w:b w:val="false"/>
          <w:i w:val="false"/>
          <w:color w:val="000000"/>
          <w:sz w:val="28"/>
        </w:rPr>
        <w:t>
      38. Бачок или бутыль имеет приспособление для наложения пломб (кроме электронных).</w:t>
      </w:r>
      <w:r>
        <w:br/>
      </w:r>
      <w:r>
        <w:rPr>
          <w:rFonts w:ascii="Times New Roman"/>
          <w:b w:val="false"/>
          <w:i w:val="false"/>
          <w:color w:val="000000"/>
          <w:sz w:val="28"/>
        </w:rPr>
        <w:t>
</w:t>
      </w:r>
      <w:r>
        <w:rPr>
          <w:rFonts w:ascii="Times New Roman"/>
          <w:b w:val="false"/>
          <w:i w:val="false"/>
          <w:color w:val="000000"/>
          <w:sz w:val="28"/>
        </w:rPr>
        <w:t>
      39. Бутыль подлежит надежной защите от повреждений (кроме электронных).</w:t>
      </w:r>
      <w:r>
        <w:br/>
      </w:r>
      <w:r>
        <w:rPr>
          <w:rFonts w:ascii="Times New Roman"/>
          <w:b w:val="false"/>
          <w:i w:val="false"/>
          <w:color w:val="000000"/>
          <w:sz w:val="28"/>
        </w:rPr>
        <w:t>
</w:t>
      </w:r>
      <w:r>
        <w:rPr>
          <w:rFonts w:ascii="Times New Roman"/>
          <w:b w:val="false"/>
          <w:i w:val="false"/>
          <w:color w:val="000000"/>
          <w:sz w:val="28"/>
        </w:rPr>
        <w:t>
      40. Установка аппарата на постамент (кроме электронных) производится так, чтобы крепежные болты прошли через отверстия в приливах платформы, а сифонная и отводная трубки находились над воронкой. После закрепления аппарата болтами проверяется горизонтальность его установки. Отклонение допускается до 2</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Между холодильником спирта и аппаратом размещается смотровой фонарь. Смотровой фонарь служит для наблюдения за ходом отбора спирта. По установленному в смотровом фонаре термометру и спиртометру определяется концентрация и температура вырабатываемого спирта.</w:t>
      </w:r>
      <w:r>
        <w:br/>
      </w:r>
      <w:r>
        <w:rPr>
          <w:rFonts w:ascii="Times New Roman"/>
          <w:b w:val="false"/>
          <w:i w:val="false"/>
          <w:color w:val="000000"/>
          <w:sz w:val="28"/>
        </w:rPr>
        <w:t>
</w:t>
      </w:r>
      <w:r>
        <w:rPr>
          <w:rFonts w:ascii="Times New Roman"/>
          <w:b w:val="false"/>
          <w:i w:val="false"/>
          <w:color w:val="000000"/>
          <w:sz w:val="28"/>
        </w:rPr>
        <w:t>
      42. Для исключения влияния окружающей среды спиртопровод от холодильника спирта до смотрового фонаря надежно теплоизолируется.</w:t>
      </w:r>
      <w:r>
        <w:br/>
      </w:r>
      <w:r>
        <w:rPr>
          <w:rFonts w:ascii="Times New Roman"/>
          <w:b w:val="false"/>
          <w:i w:val="false"/>
          <w:color w:val="000000"/>
          <w:sz w:val="28"/>
        </w:rPr>
        <w:t>
</w:t>
      </w:r>
      <w:r>
        <w:rPr>
          <w:rFonts w:ascii="Times New Roman"/>
          <w:b w:val="false"/>
          <w:i w:val="false"/>
          <w:color w:val="000000"/>
          <w:sz w:val="28"/>
        </w:rPr>
        <w:t>
      43. Уклон спиртопроводов от смотрового фонаря до спиртоприемника в сливном отделении обеспечивает проход спирта при максимальном отборе и имеет уклон от 2 до 10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Установка аппарата производится в соответствии с техническим описанием, инструкцией по эксплуатации, методам и средствам проверки, паспортом аппарата.</w:t>
      </w:r>
      <w:r>
        <w:br/>
      </w:r>
      <w:r>
        <w:rPr>
          <w:rFonts w:ascii="Times New Roman"/>
          <w:b w:val="false"/>
          <w:i w:val="false"/>
          <w:color w:val="000000"/>
          <w:sz w:val="28"/>
        </w:rPr>
        <w:t>
</w:t>
      </w:r>
      <w:r>
        <w:rPr>
          <w:rFonts w:ascii="Times New Roman"/>
          <w:b w:val="false"/>
          <w:i w:val="false"/>
          <w:color w:val="000000"/>
          <w:sz w:val="28"/>
        </w:rPr>
        <w:t>
      45. После установки аппарата на постамент производится разборка, чистка и смазка деталей и узлов аппарата, при этом отбор спирта прекращается. В случае наличия в аппаратном отделении резервного аппарата, спирт пропускается через него.</w:t>
      </w:r>
      <w:r>
        <w:br/>
      </w:r>
      <w:r>
        <w:rPr>
          <w:rFonts w:ascii="Times New Roman"/>
          <w:b w:val="false"/>
          <w:i w:val="false"/>
          <w:color w:val="000000"/>
          <w:sz w:val="28"/>
        </w:rPr>
        <w:t>
</w:t>
      </w:r>
      <w:r>
        <w:rPr>
          <w:rFonts w:ascii="Times New Roman"/>
          <w:b w:val="false"/>
          <w:i w:val="false"/>
          <w:color w:val="000000"/>
          <w:sz w:val="28"/>
        </w:rPr>
        <w:t>
      После сборки аппарата спиртометрический механизм подлежит юстировке и проверке его метрологических характеристик.</w:t>
      </w:r>
      <w:r>
        <w:br/>
      </w:r>
      <w:r>
        <w:rPr>
          <w:rFonts w:ascii="Times New Roman"/>
          <w:b w:val="false"/>
          <w:i w:val="false"/>
          <w:color w:val="000000"/>
          <w:sz w:val="28"/>
        </w:rPr>
        <w:t>
</w:t>
      </w:r>
      <w:r>
        <w:rPr>
          <w:rFonts w:ascii="Times New Roman"/>
          <w:b w:val="false"/>
          <w:i w:val="false"/>
          <w:color w:val="000000"/>
          <w:sz w:val="28"/>
        </w:rPr>
        <w:t>
      46. После юстировки и сборки аппарата и подсоединения его к спиртопроводу в приемный цилиндр заливается спирт выше уровня верхнего барботера на 2-3 сантиметра. Спирт для этой цели в количестве 1,8 дал выписывается и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47. Юстировка весового квадранта производится при помощи трех пар гирек: «100», «80» и «50». Масса каждой пары гирек равна разности между массой поплавка и массой вытесненного количества безводного спирта, водноспиртового раствора 80 % и 50 % (по объему соответственно).</w:t>
      </w:r>
      <w:r>
        <w:br/>
      </w:r>
      <w:r>
        <w:rPr>
          <w:rFonts w:ascii="Times New Roman"/>
          <w:b w:val="false"/>
          <w:i w:val="false"/>
          <w:color w:val="000000"/>
          <w:sz w:val="28"/>
        </w:rPr>
        <w:t>
</w:t>
      </w:r>
      <w:r>
        <w:rPr>
          <w:rFonts w:ascii="Times New Roman"/>
          <w:b w:val="false"/>
          <w:i w:val="false"/>
          <w:color w:val="000000"/>
          <w:sz w:val="28"/>
        </w:rPr>
        <w:t>
      48. Юстировка проводится по следующей методике:</w:t>
      </w:r>
      <w:r>
        <w:br/>
      </w:r>
      <w:r>
        <w:rPr>
          <w:rFonts w:ascii="Times New Roman"/>
          <w:b w:val="false"/>
          <w:i w:val="false"/>
          <w:color w:val="000000"/>
          <w:sz w:val="28"/>
        </w:rPr>
        <w:t>
</w:t>
      </w:r>
      <w:r>
        <w:rPr>
          <w:rFonts w:ascii="Times New Roman"/>
          <w:b w:val="false"/>
          <w:i w:val="false"/>
          <w:color w:val="000000"/>
          <w:sz w:val="28"/>
        </w:rPr>
        <w:t>
      1) на крестовину подвесного прибора навешиваются гирьки «100». Вращением горизонтальной юстировочной гирьки весового квадранта риска наконечника указательной стрелки доводится до совпадения с отметкой 100 на спиртометрической шкале;</w:t>
      </w:r>
      <w:r>
        <w:br/>
      </w:r>
      <w:r>
        <w:rPr>
          <w:rFonts w:ascii="Times New Roman"/>
          <w:b w:val="false"/>
          <w:i w:val="false"/>
          <w:color w:val="000000"/>
          <w:sz w:val="28"/>
        </w:rPr>
        <w:t>
</w:t>
      </w:r>
      <w:r>
        <w:rPr>
          <w:rFonts w:ascii="Times New Roman"/>
          <w:b w:val="false"/>
          <w:i w:val="false"/>
          <w:color w:val="000000"/>
          <w:sz w:val="28"/>
        </w:rPr>
        <w:t>
      2) вместо гирек «100» навешиваются гирьки «50». Вращением измерительного барабана шкалу осторожно доводят до стрелки и наблюдают совпадет ли отметка 50 на шкале с риской на наконечнике стрелки. В случае несовпадения отметки 50 на шкале с риской на наконечнике стрелки устанавливают точное совпадение риски с отметкой посредством поворота вертикальной юстировочной гирьки;</w:t>
      </w:r>
      <w:r>
        <w:br/>
      </w:r>
      <w:r>
        <w:rPr>
          <w:rFonts w:ascii="Times New Roman"/>
          <w:b w:val="false"/>
          <w:i w:val="false"/>
          <w:color w:val="000000"/>
          <w:sz w:val="28"/>
        </w:rPr>
        <w:t>
</w:t>
      </w:r>
      <w:r>
        <w:rPr>
          <w:rFonts w:ascii="Times New Roman"/>
          <w:b w:val="false"/>
          <w:i w:val="false"/>
          <w:color w:val="000000"/>
          <w:sz w:val="28"/>
        </w:rPr>
        <w:t>
      3) вновь проверяется совпадение риски с отметкой 100. Попеременное навешивание гирьки «100» и «50» продолжается до тех пор, пока не будет достигнуто полное совпадение в обеих точках;</w:t>
      </w:r>
      <w:r>
        <w:br/>
      </w:r>
      <w:r>
        <w:rPr>
          <w:rFonts w:ascii="Times New Roman"/>
          <w:b w:val="false"/>
          <w:i w:val="false"/>
          <w:color w:val="000000"/>
          <w:sz w:val="28"/>
        </w:rPr>
        <w:t>
</w:t>
      </w:r>
      <w:r>
        <w:rPr>
          <w:rFonts w:ascii="Times New Roman"/>
          <w:b w:val="false"/>
          <w:i w:val="false"/>
          <w:color w:val="000000"/>
          <w:sz w:val="28"/>
        </w:rPr>
        <w:t>
      4) при навешанной гирьке «80» проверяется совпадение риски с отметкой 80 шкалы. При невозможности достигнуть совпадения на всех трех точках, весовой квадрант юстируется при гирьках «100» и «80» без отклонений, а в отметке «50» допускается отклонение +/- 2 зубца;</w:t>
      </w:r>
      <w:r>
        <w:br/>
      </w:r>
      <w:r>
        <w:rPr>
          <w:rFonts w:ascii="Times New Roman"/>
          <w:b w:val="false"/>
          <w:i w:val="false"/>
          <w:color w:val="000000"/>
          <w:sz w:val="28"/>
        </w:rPr>
        <w:t>
</w:t>
      </w:r>
      <w:r>
        <w:rPr>
          <w:rFonts w:ascii="Times New Roman"/>
          <w:b w:val="false"/>
          <w:i w:val="false"/>
          <w:color w:val="000000"/>
          <w:sz w:val="28"/>
        </w:rPr>
        <w:t>
      5) перед началом производственного сезона на счетчиках аппарата устанавливаются нулевые цифры.</w:t>
      </w:r>
      <w:r>
        <w:br/>
      </w:r>
      <w:r>
        <w:rPr>
          <w:rFonts w:ascii="Times New Roman"/>
          <w:b w:val="false"/>
          <w:i w:val="false"/>
          <w:color w:val="000000"/>
          <w:sz w:val="28"/>
        </w:rPr>
        <w:t>
</w:t>
      </w:r>
      <w:r>
        <w:rPr>
          <w:rFonts w:ascii="Times New Roman"/>
          <w:b w:val="false"/>
          <w:i w:val="false"/>
          <w:color w:val="000000"/>
          <w:sz w:val="28"/>
        </w:rPr>
        <w:t>
      49. Правильность действия спиртометрического механизма проверяется по ведущему колесу. Вращение порожнего барабана при проведении проверки осуществляется вручную.</w:t>
      </w:r>
      <w:r>
        <w:br/>
      </w:r>
      <w:r>
        <w:rPr>
          <w:rFonts w:ascii="Times New Roman"/>
          <w:b w:val="false"/>
          <w:i w:val="false"/>
          <w:color w:val="000000"/>
          <w:sz w:val="28"/>
        </w:rPr>
        <w:t>
</w:t>
      </w:r>
      <w:r>
        <w:rPr>
          <w:rFonts w:ascii="Times New Roman"/>
          <w:b w:val="false"/>
          <w:i w:val="false"/>
          <w:color w:val="000000"/>
          <w:sz w:val="28"/>
        </w:rPr>
        <w:t>
      50. Проверка правильности действия спиртометрического механизма по ведущему колесу проводится по следующей методике:</w:t>
      </w:r>
      <w:r>
        <w:br/>
      </w:r>
      <w:r>
        <w:rPr>
          <w:rFonts w:ascii="Times New Roman"/>
          <w:b w:val="false"/>
          <w:i w:val="false"/>
          <w:color w:val="000000"/>
          <w:sz w:val="28"/>
        </w:rPr>
        <w:t>
</w:t>
      </w:r>
      <w:r>
        <w:rPr>
          <w:rFonts w:ascii="Times New Roman"/>
          <w:b w:val="false"/>
          <w:i w:val="false"/>
          <w:color w:val="000000"/>
          <w:sz w:val="28"/>
        </w:rPr>
        <w:t>
      1) на крестовину подвесного прибора навешиваются юстировочные гирьки «100». Измерительный барабан устанавливается в исходное положение так, чтобы радиальный шов находился в вертикальном положении, ролик эксцентрика при этом должен занимать положение на верхней площадке одной из лопастей розетки. Одна из десяти рисок обода ведущего колеса устанавливается против нулевого деления нониуса, который предварительно закрепляется верхним винтом неподвижного тормозного механизма;</w:t>
      </w:r>
      <w:r>
        <w:br/>
      </w:r>
      <w:r>
        <w:rPr>
          <w:rFonts w:ascii="Times New Roman"/>
          <w:b w:val="false"/>
          <w:i w:val="false"/>
          <w:color w:val="000000"/>
          <w:sz w:val="28"/>
        </w:rPr>
        <w:t>
</w:t>
      </w:r>
      <w:r>
        <w:rPr>
          <w:rFonts w:ascii="Times New Roman"/>
          <w:b w:val="false"/>
          <w:i w:val="false"/>
          <w:color w:val="000000"/>
          <w:sz w:val="28"/>
        </w:rPr>
        <w:t>
      2) барабан плавно справа налево вращают рукой, избегая ударов шкалы об указательную стрелку и ролика о лопасти розетки. После 10 «выливаний», считая каждое «выливание» от одного исходного положения до другого, наблюдают точно ли совпала риска обода с нулевым делением нониуса. Отклонение допускается на +/- 2 мм.</w:t>
      </w:r>
      <w:r>
        <w:br/>
      </w:r>
      <w:r>
        <w:rPr>
          <w:rFonts w:ascii="Times New Roman"/>
          <w:b w:val="false"/>
          <w:i w:val="false"/>
          <w:color w:val="000000"/>
          <w:sz w:val="28"/>
        </w:rPr>
        <w:t>
</w:t>
      </w:r>
      <w:r>
        <w:rPr>
          <w:rFonts w:ascii="Times New Roman"/>
          <w:b w:val="false"/>
          <w:i w:val="false"/>
          <w:color w:val="000000"/>
          <w:sz w:val="28"/>
        </w:rPr>
        <w:t>
      Проверка, указанная в настоящем пункте производится при гирьках «80» с числом «выливаний» 25 раз. Соответственно и отклонение по нониусу допускается +/- 5 мм.</w:t>
      </w:r>
      <w:r>
        <w:br/>
      </w:r>
      <w:r>
        <w:rPr>
          <w:rFonts w:ascii="Times New Roman"/>
          <w:b w:val="false"/>
          <w:i w:val="false"/>
          <w:color w:val="000000"/>
          <w:sz w:val="28"/>
        </w:rPr>
        <w:t>
</w:t>
      </w:r>
      <w:r>
        <w:rPr>
          <w:rFonts w:ascii="Times New Roman"/>
          <w:b w:val="false"/>
          <w:i w:val="false"/>
          <w:color w:val="000000"/>
          <w:sz w:val="28"/>
        </w:rPr>
        <w:t>
      В случае превышения отклонений от допустимого ошибку исправляют поворотом оси эксцентрика. В случае наличия различных показаний при повторных проверках счета по ведущему колесу вращение барабана осуществляется пропуском через него воды.</w:t>
      </w:r>
      <w:r>
        <w:br/>
      </w:r>
      <w:r>
        <w:rPr>
          <w:rFonts w:ascii="Times New Roman"/>
          <w:b w:val="false"/>
          <w:i w:val="false"/>
          <w:color w:val="000000"/>
          <w:sz w:val="28"/>
        </w:rPr>
        <w:t>
</w:t>
      </w:r>
      <w:r>
        <w:rPr>
          <w:rFonts w:ascii="Times New Roman"/>
          <w:b w:val="false"/>
          <w:i w:val="false"/>
          <w:color w:val="000000"/>
          <w:sz w:val="28"/>
        </w:rPr>
        <w:t>
      51. Определение погрешности при измерении концентрации водноспиртового раствора при помощи поплавка производится в тех случаях, когда при правильной юстировке спиртометрического механизма аппарат дает неправильные показания при учете безводного спирта. Испытание поплавка производится в приемном цилиндре при температуре спирта 20</w:t>
      </w:r>
      <w:r>
        <w:rPr>
          <w:rFonts w:ascii="Times New Roman"/>
          <w:b w:val="false"/>
          <w:i w:val="false"/>
          <w:color w:val="000000"/>
          <w:vertAlign w:val="superscript"/>
        </w:rPr>
        <w:t>о</w:t>
      </w:r>
      <w:r>
        <w:rPr>
          <w:rFonts w:ascii="Times New Roman"/>
          <w:b w:val="false"/>
          <w:i w:val="false"/>
          <w:color w:val="000000"/>
          <w:sz w:val="28"/>
        </w:rPr>
        <w:t xml:space="preserve"> С (+/- 0,5</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52. Поплавок погружается в водноспиртовой раствор и подвешивается на проволоке к подвесному прибору. При периодическом перемешивании спирта поплавок выдерживается в течение 35-40 минут с момента его погружения.</w:t>
      </w:r>
      <w:r>
        <w:br/>
      </w:r>
      <w:r>
        <w:rPr>
          <w:rFonts w:ascii="Times New Roman"/>
          <w:b w:val="false"/>
          <w:i w:val="false"/>
          <w:color w:val="000000"/>
          <w:sz w:val="28"/>
        </w:rPr>
        <w:t>
</w:t>
      </w:r>
      <w:r>
        <w:rPr>
          <w:rFonts w:ascii="Times New Roman"/>
          <w:b w:val="false"/>
          <w:i w:val="false"/>
          <w:color w:val="000000"/>
          <w:sz w:val="28"/>
        </w:rPr>
        <w:t>
      53. Вращением измерительного барабана спиртометрическую шкалу подводят до соприкосновения с указательной стрелкой. Определяют точку соприкосновения шкалы с чертой наконечника стрелки. При определении концентрации спирта принимается во внимание не только деление, обозначенное на шкале цифрами, но и спиртометрическое значение каждого интервала между зубцами, считая от черты наконечника до значимой ближайшей черты на шкале вверх или вниз.</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приведены спиртометрические значения интервалов между зубцами шкалы при различных диапазонах.</w:t>
      </w:r>
      <w:r>
        <w:br/>
      </w:r>
      <w:r>
        <w:rPr>
          <w:rFonts w:ascii="Times New Roman"/>
          <w:b w:val="false"/>
          <w:i w:val="false"/>
          <w:color w:val="000000"/>
          <w:sz w:val="28"/>
        </w:rPr>
        <w:t>
</w:t>
      </w:r>
      <w:r>
        <w:rPr>
          <w:rFonts w:ascii="Times New Roman"/>
          <w:b w:val="false"/>
          <w:i w:val="false"/>
          <w:color w:val="000000"/>
          <w:sz w:val="28"/>
        </w:rPr>
        <w:t>
      54. После отсчета результатов показаний стрелки на шкале из зоны нахождения поплавка трубкой отбирается спирт в стеклянный цилиндр и определяется его концентрация.</w:t>
      </w:r>
      <w:r>
        <w:br/>
      </w:r>
      <w:r>
        <w:rPr>
          <w:rFonts w:ascii="Times New Roman"/>
          <w:b w:val="false"/>
          <w:i w:val="false"/>
          <w:color w:val="000000"/>
          <w:sz w:val="28"/>
        </w:rPr>
        <w:t>
</w:t>
      </w:r>
      <w:r>
        <w:rPr>
          <w:rFonts w:ascii="Times New Roman"/>
          <w:b w:val="false"/>
          <w:i w:val="false"/>
          <w:color w:val="000000"/>
          <w:sz w:val="28"/>
        </w:rPr>
        <w:t>
      55. Не допускается относительная погрешность в показаниях концентрации спирта по поплавку свыше +/- 0,2 %.</w:t>
      </w:r>
      <w:r>
        <w:br/>
      </w:r>
      <w:r>
        <w:rPr>
          <w:rFonts w:ascii="Times New Roman"/>
          <w:b w:val="false"/>
          <w:i w:val="false"/>
          <w:color w:val="000000"/>
          <w:sz w:val="28"/>
        </w:rPr>
        <w:t>
</w:t>
      </w:r>
      <w:r>
        <w:rPr>
          <w:rFonts w:ascii="Times New Roman"/>
          <w:b w:val="false"/>
          <w:i w:val="false"/>
          <w:color w:val="000000"/>
          <w:sz w:val="28"/>
        </w:rPr>
        <w:t>
      Пример расчета относительной погрешности в измерении концентрации спирта:</w:t>
      </w:r>
      <w:r>
        <w:br/>
      </w:r>
      <w:r>
        <w:rPr>
          <w:rFonts w:ascii="Times New Roman"/>
          <w:b w:val="false"/>
          <w:i w:val="false"/>
          <w:color w:val="000000"/>
          <w:sz w:val="28"/>
        </w:rPr>
        <w:t>
</w:t>
      </w:r>
      <w:r>
        <w:rPr>
          <w:rFonts w:ascii="Times New Roman"/>
          <w:b w:val="false"/>
          <w:i w:val="false"/>
          <w:color w:val="000000"/>
          <w:sz w:val="28"/>
        </w:rPr>
        <w:t>
      точка соприкосновения черты наконечника стрелки со спиртометрической шкалой – 95,0 и выше 6 зубцов. По таблице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находится спиртометрическое значение расстояния между зубцами в диапазоне между 97,5 и 95,0 % – 0,16 %. Концентрация спирта, определенная при помощи поплавка составит:</w:t>
      </w:r>
      <w:r>
        <w:br/>
      </w:r>
      <w:r>
        <w:rPr>
          <w:rFonts w:ascii="Times New Roman"/>
          <w:b w:val="false"/>
          <w:i w:val="false"/>
          <w:color w:val="000000"/>
          <w:sz w:val="28"/>
        </w:rPr>
        <w:t>
</w:t>
      </w:r>
      <w:r>
        <w:rPr>
          <w:rFonts w:ascii="Times New Roman"/>
          <w:b w:val="false"/>
          <w:i w:val="false"/>
          <w:color w:val="000000"/>
          <w:sz w:val="28"/>
        </w:rPr>
        <w:t>
      95,0 + 6 х 0,16 = 95,96 %.</w:t>
      </w:r>
      <w:r>
        <w:br/>
      </w:r>
      <w:r>
        <w:rPr>
          <w:rFonts w:ascii="Times New Roman"/>
          <w:b w:val="false"/>
          <w:i w:val="false"/>
          <w:color w:val="000000"/>
          <w:sz w:val="28"/>
        </w:rPr>
        <w:t>
</w:t>
      </w:r>
      <w:r>
        <w:rPr>
          <w:rFonts w:ascii="Times New Roman"/>
          <w:b w:val="false"/>
          <w:i w:val="false"/>
          <w:color w:val="000000"/>
          <w:sz w:val="28"/>
        </w:rPr>
        <w:t>
      Концентрация спирта в цилиндре при измерении составило 96,0 %. Соответственно относительная погрешность в измерении концентрации спирта при помощи поплавка составит:</w:t>
      </w:r>
    </w:p>
    <w:bookmarkEnd w:id="10"/>
    <w:p>
      <w:pPr>
        <w:spacing w:after="0"/>
        <w:ind w:left="0"/>
        <w:jc w:val="both"/>
      </w:pPr>
      <w:r>
        <w:rPr>
          <w:rFonts w:ascii="Times New Roman"/>
          <w:b w:val="false"/>
          <w:i w:val="false"/>
          <w:color w:val="000000"/>
          <w:sz w:val="28"/>
        </w:rPr>
        <w:t xml:space="preserve">(95,96 - 96,0) х 100       </w:t>
      </w:r>
      <w:r>
        <w:br/>
      </w:r>
      <w:r>
        <w:rPr>
          <w:rFonts w:ascii="Times New Roman"/>
          <w:b w:val="false"/>
          <w:i w:val="false"/>
          <w:color w:val="000000"/>
          <w:sz w:val="28"/>
        </w:rPr>
        <w:t>
--------------------- = - 0,04 %.</w:t>
      </w:r>
      <w:r>
        <w:br/>
      </w:r>
      <w:r>
        <w:rPr>
          <w:rFonts w:ascii="Times New Roman"/>
          <w:b w:val="false"/>
          <w:i w:val="false"/>
          <w:color w:val="000000"/>
          <w:sz w:val="28"/>
        </w:rPr>
        <w:t xml:space="preserve">
95,96             </w:t>
      </w:r>
    </w:p>
    <w:bookmarkStart w:name="z104" w:id="11"/>
    <w:p>
      <w:pPr>
        <w:spacing w:after="0"/>
        <w:ind w:left="0"/>
        <w:jc w:val="both"/>
      </w:pPr>
      <w:r>
        <w:rPr>
          <w:rFonts w:ascii="Times New Roman"/>
          <w:b w:val="false"/>
          <w:i w:val="false"/>
          <w:color w:val="000000"/>
          <w:sz w:val="28"/>
        </w:rPr>
        <w:t>
      56. При получении относительной погрешности более +/- 0,2 % поплавок признается неисправным и подлежит списанию.</w:t>
      </w:r>
      <w:r>
        <w:br/>
      </w:r>
      <w:r>
        <w:rPr>
          <w:rFonts w:ascii="Times New Roman"/>
          <w:b w:val="false"/>
          <w:i w:val="false"/>
          <w:color w:val="000000"/>
          <w:sz w:val="28"/>
        </w:rPr>
        <w:t>
</w:t>
      </w:r>
      <w:r>
        <w:rPr>
          <w:rFonts w:ascii="Times New Roman"/>
          <w:b w:val="false"/>
          <w:i w:val="false"/>
          <w:color w:val="000000"/>
          <w:sz w:val="28"/>
        </w:rPr>
        <w:t>
      57. Расчет спиртометрического механизма производится для измерения концентрации водноспиртового раствора при температуре 20 С</w:t>
      </w:r>
      <w:r>
        <w:rPr>
          <w:rFonts w:ascii="Times New Roman"/>
          <w:b w:val="false"/>
          <w:i w:val="false"/>
          <w:color w:val="000000"/>
          <w:vertAlign w:val="superscript"/>
        </w:rPr>
        <w:t>О</w:t>
      </w:r>
      <w:r>
        <w:rPr>
          <w:rFonts w:ascii="Times New Roman"/>
          <w:b w:val="false"/>
          <w:i w:val="false"/>
          <w:color w:val="000000"/>
          <w:sz w:val="28"/>
        </w:rPr>
        <w:t>, температура поступающего в аппарат спирта в пределах от 4</w:t>
      </w:r>
      <w:r>
        <w:rPr>
          <w:rFonts w:ascii="Times New Roman"/>
          <w:b w:val="false"/>
          <w:i w:val="false"/>
          <w:color w:val="000000"/>
          <w:vertAlign w:val="superscript"/>
        </w:rPr>
        <w:t>о</w:t>
      </w:r>
      <w:r>
        <w:rPr>
          <w:rFonts w:ascii="Times New Roman"/>
          <w:b w:val="false"/>
          <w:i w:val="false"/>
          <w:color w:val="000000"/>
          <w:sz w:val="28"/>
        </w:rPr>
        <w:t xml:space="preserve"> С до 30</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58. Для правильного измерения количества безводного спирта необходимо в спиртометрический механизм ввести изменения настройки температуры посредством перестановки эксцентрика.</w:t>
      </w:r>
      <w:r>
        <w:br/>
      </w:r>
      <w:r>
        <w:rPr>
          <w:rFonts w:ascii="Times New Roman"/>
          <w:b w:val="false"/>
          <w:i w:val="false"/>
          <w:color w:val="000000"/>
          <w:sz w:val="28"/>
        </w:rPr>
        <w:t>
</w:t>
      </w:r>
      <w:r>
        <w:rPr>
          <w:rFonts w:ascii="Times New Roman"/>
          <w:b w:val="false"/>
          <w:i w:val="false"/>
          <w:color w:val="000000"/>
          <w:sz w:val="28"/>
        </w:rPr>
        <w:t>
      59. При условии охлаждения спирта артезианской водой изменения настройки температуры рассчитываются и вводятся в спиртометрический аппарат один раз в год.</w:t>
      </w:r>
      <w:r>
        <w:br/>
      </w:r>
      <w:r>
        <w:rPr>
          <w:rFonts w:ascii="Times New Roman"/>
          <w:b w:val="false"/>
          <w:i w:val="false"/>
          <w:color w:val="000000"/>
          <w:sz w:val="28"/>
        </w:rPr>
        <w:t>
</w:t>
      </w:r>
      <w:r>
        <w:rPr>
          <w:rFonts w:ascii="Times New Roman"/>
          <w:b w:val="false"/>
          <w:i w:val="false"/>
          <w:color w:val="000000"/>
          <w:sz w:val="28"/>
        </w:rPr>
        <w:t>
      60. При применении речной (прудовой) воды или с централизованной сети изменения настроек температуры рассчитываются и вводятся в аппарат каждый раз при изменении температуры спирта на 5</w:t>
      </w:r>
      <w:r>
        <w:rPr>
          <w:rFonts w:ascii="Times New Roman"/>
          <w:b w:val="false"/>
          <w:i w:val="false"/>
          <w:color w:val="000000"/>
          <w:vertAlign w:val="superscript"/>
        </w:rPr>
        <w:t>о</w:t>
      </w:r>
      <w:r>
        <w:rPr>
          <w:rFonts w:ascii="Times New Roman"/>
          <w:b w:val="false"/>
          <w:i w:val="false"/>
          <w:color w:val="000000"/>
          <w:sz w:val="28"/>
        </w:rPr>
        <w:t xml:space="preserve"> С-8</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61. Температура спирта определяется по записям аппаратчиков в журнале учета выработки спирта ректификованного по показаниям спиртоизмеряющих аппаратов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форма П-21). За 5–6 предыдущих суток до проведения юстировки производится выборка результатов почасовой записи температуры спирта и рассчитывается средняя величина.</w:t>
      </w:r>
      <w:r>
        <w:br/>
      </w:r>
      <w:r>
        <w:rPr>
          <w:rFonts w:ascii="Times New Roman"/>
          <w:b w:val="false"/>
          <w:i w:val="false"/>
          <w:color w:val="000000"/>
          <w:sz w:val="28"/>
        </w:rPr>
        <w:t>
</w:t>
      </w:r>
      <w:r>
        <w:rPr>
          <w:rFonts w:ascii="Times New Roman"/>
          <w:b w:val="false"/>
          <w:i w:val="false"/>
          <w:color w:val="000000"/>
          <w:sz w:val="28"/>
        </w:rPr>
        <w:t>
      Расчет изменения настроек температуры производится при помощи таблиц согласно</w:t>
      </w:r>
      <w:r>
        <w:rPr>
          <w:rFonts w:ascii="Times New Roman"/>
          <w:b w:val="false"/>
          <w:i w:val="false"/>
          <w:color w:val="000000"/>
          <w:sz w:val="28"/>
        </w:rPr>
        <w:t xml:space="preserve"> 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62. Основанием для расчета коэффициента изменений настроек температуры на температуру протекающего через аппарат спирта при данной концентрации являются величины относительной расчетной погрешности спиртометрического механизма в учете количества безводного спирта указанные в таблице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выражения концентрации спирта дробным числом величина относительной погрешности находится следующим образом:</w:t>
      </w:r>
      <w:r>
        <w:br/>
      </w:r>
      <w:r>
        <w:rPr>
          <w:rFonts w:ascii="Times New Roman"/>
          <w:b w:val="false"/>
          <w:i w:val="false"/>
          <w:color w:val="000000"/>
          <w:sz w:val="28"/>
        </w:rPr>
        <w:t>
</w:t>
      </w:r>
      <w:r>
        <w:rPr>
          <w:rFonts w:ascii="Times New Roman"/>
          <w:b w:val="false"/>
          <w:i w:val="false"/>
          <w:color w:val="000000"/>
          <w:sz w:val="28"/>
        </w:rPr>
        <w:t>
      концентрация водноспиртового раствора, поступающего в аппарат, равна 96,3 %, и среднее значение температуры 10</w:t>
      </w:r>
      <w:r>
        <w:rPr>
          <w:rFonts w:ascii="Times New Roman"/>
          <w:b w:val="false"/>
          <w:i w:val="false"/>
          <w:color w:val="000000"/>
          <w:vertAlign w:val="superscript"/>
        </w:rPr>
        <w:t>о</w:t>
      </w:r>
      <w:r>
        <w:rPr>
          <w:rFonts w:ascii="Times New Roman"/>
          <w:b w:val="false"/>
          <w:i w:val="false"/>
          <w:color w:val="000000"/>
          <w:sz w:val="28"/>
        </w:rPr>
        <w:t xml:space="preserve"> С. Для определения относительной расчетной погрешности аппарата по таблице находится значение погрешности при температуре 10</w:t>
      </w:r>
      <w:r>
        <w:rPr>
          <w:rFonts w:ascii="Times New Roman"/>
          <w:b w:val="false"/>
          <w:i w:val="false"/>
          <w:color w:val="000000"/>
          <w:vertAlign w:val="superscript"/>
        </w:rPr>
        <w:t>о</w:t>
      </w:r>
      <w:r>
        <w:rPr>
          <w:rFonts w:ascii="Times New Roman"/>
          <w:b w:val="false"/>
          <w:i w:val="false"/>
          <w:color w:val="000000"/>
          <w:sz w:val="28"/>
        </w:rPr>
        <w:t xml:space="preserve"> С и концентрации 96,0 - минус 1,02; 97,0 минус 1,03; 96,3 - Х.</w:t>
      </w:r>
    </w:p>
    <w:bookmarkEnd w:id="11"/>
    <w:bookmarkStart w:name="z114" w:id="12"/>
    <w:p>
      <w:pPr>
        <w:spacing w:after="0"/>
        <w:ind w:left="0"/>
        <w:jc w:val="both"/>
      </w:pPr>
      <w:r>
        <w:rPr>
          <w:rFonts w:ascii="Times New Roman"/>
          <w:b w:val="false"/>
          <w:i w:val="false"/>
          <w:color w:val="000000"/>
          <w:sz w:val="28"/>
        </w:rPr>
        <w:t>      -1,03 - X   = -1,03 - (-1,02); X = -1,02 %.</w:t>
      </w:r>
      <w:r>
        <w:br/>
      </w:r>
      <w:r>
        <w:rPr>
          <w:rFonts w:ascii="Times New Roman"/>
          <w:b w:val="false"/>
          <w:i w:val="false"/>
          <w:color w:val="000000"/>
          <w:sz w:val="28"/>
        </w:rPr>
        <w:t>
      -----------   ----------------</w:t>
      </w:r>
      <w:r>
        <w:br/>
      </w:r>
      <w:r>
        <w:rPr>
          <w:rFonts w:ascii="Times New Roman"/>
          <w:b w:val="false"/>
          <w:i w:val="false"/>
          <w:color w:val="000000"/>
          <w:sz w:val="28"/>
        </w:rPr>
        <w:t>
      97,0 - 96,3     97,0 - 96,0</w:t>
      </w:r>
      <w:r>
        <w:br/>
      </w:r>
      <w:r>
        <w:rPr>
          <w:rFonts w:ascii="Times New Roman"/>
          <w:b w:val="false"/>
          <w:i w:val="false"/>
          <w:color w:val="000000"/>
          <w:sz w:val="28"/>
        </w:rPr>
        <w:t>
      Следовательно, при прохождении через аппарат водноспиртового раствора с температурой 10 С</w:t>
      </w:r>
      <w:r>
        <w:rPr>
          <w:rFonts w:ascii="Times New Roman"/>
          <w:b w:val="false"/>
          <w:i w:val="false"/>
          <w:color w:val="000000"/>
          <w:vertAlign w:val="superscript"/>
        </w:rPr>
        <w:t>О</w:t>
      </w:r>
      <w:r>
        <w:rPr>
          <w:rFonts w:ascii="Times New Roman"/>
          <w:b w:val="false"/>
          <w:i w:val="false"/>
          <w:color w:val="000000"/>
          <w:sz w:val="28"/>
        </w:rPr>
        <w:t xml:space="preserve"> и концентрацией 96,3 % (по объему) погрешность измерения составит минус 1,02 %.</w:t>
      </w:r>
      <w:r>
        <w:br/>
      </w:r>
      <w:r>
        <w:rPr>
          <w:rFonts w:ascii="Times New Roman"/>
          <w:b w:val="false"/>
          <w:i w:val="false"/>
          <w:color w:val="000000"/>
          <w:sz w:val="28"/>
        </w:rPr>
        <w:t>
</w:t>
      </w:r>
      <w:r>
        <w:rPr>
          <w:rFonts w:ascii="Times New Roman"/>
          <w:b w:val="false"/>
          <w:i w:val="false"/>
          <w:color w:val="000000"/>
          <w:sz w:val="28"/>
        </w:rPr>
        <w:t>
      63. После определения относительной расчетной ошибки спиртометрического механизма по температуре измеряемого спирта определяется количество необходимых поворотов оси эксцентрика по делениям шкалы эксцентрика для исключения ошибки в измерении количества безводного спирта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этом у аппаратов, установленных в организациях-производителях спирта, шкала эксцентрика обозначается цифрами.</w:t>
      </w:r>
      <w:r>
        <w:br/>
      </w:r>
      <w:r>
        <w:rPr>
          <w:rFonts w:ascii="Times New Roman"/>
          <w:b w:val="false"/>
          <w:i w:val="false"/>
          <w:color w:val="000000"/>
          <w:sz w:val="28"/>
        </w:rPr>
        <w:t>
</w:t>
      </w:r>
      <w:r>
        <w:rPr>
          <w:rFonts w:ascii="Times New Roman"/>
          <w:b w:val="false"/>
          <w:i w:val="false"/>
          <w:color w:val="000000"/>
          <w:sz w:val="28"/>
        </w:rPr>
        <w:t>
      64. Цифровое значение черты отсчета риски эксцентрика аппаратов при температуре спирта 20</w:t>
      </w:r>
      <w:r>
        <w:rPr>
          <w:rFonts w:ascii="Times New Roman"/>
          <w:b w:val="false"/>
          <w:i w:val="false"/>
          <w:color w:val="000000"/>
          <w:vertAlign w:val="superscript"/>
        </w:rPr>
        <w:t>о</w:t>
      </w:r>
      <w:r>
        <w:rPr>
          <w:rFonts w:ascii="Times New Roman"/>
          <w:b w:val="false"/>
          <w:i w:val="false"/>
          <w:color w:val="000000"/>
          <w:sz w:val="28"/>
        </w:rPr>
        <w:t xml:space="preserve"> С рассчитывается организацией-изготовителем аппарата и фиксируется в паспорте аппарата.</w:t>
      </w:r>
      <w:r>
        <w:br/>
      </w:r>
      <w:r>
        <w:rPr>
          <w:rFonts w:ascii="Times New Roman"/>
          <w:b w:val="false"/>
          <w:i w:val="false"/>
          <w:color w:val="000000"/>
          <w:sz w:val="28"/>
        </w:rPr>
        <w:t>
</w:t>
      </w:r>
      <w:r>
        <w:rPr>
          <w:rFonts w:ascii="Times New Roman"/>
          <w:b w:val="false"/>
          <w:i w:val="false"/>
          <w:color w:val="000000"/>
          <w:sz w:val="28"/>
        </w:rPr>
        <w:t>
      Цифровое значение черты отсчета риски эксцентрика аппаратов при температуре спирта 20</w:t>
      </w:r>
      <w:r>
        <w:rPr>
          <w:rFonts w:ascii="Times New Roman"/>
          <w:b w:val="false"/>
          <w:i w:val="false"/>
          <w:color w:val="000000"/>
          <w:vertAlign w:val="superscript"/>
        </w:rPr>
        <w:t>о</w:t>
      </w:r>
      <w:r>
        <w:rPr>
          <w:rFonts w:ascii="Times New Roman"/>
          <w:b w:val="false"/>
          <w:i w:val="false"/>
          <w:color w:val="000000"/>
          <w:sz w:val="28"/>
        </w:rPr>
        <w:t xml:space="preserve"> С располагается на делении 15 циферблата эксцентрика.</w:t>
      </w:r>
      <w:r>
        <w:br/>
      </w:r>
      <w:r>
        <w:rPr>
          <w:rFonts w:ascii="Times New Roman"/>
          <w:b w:val="false"/>
          <w:i w:val="false"/>
          <w:color w:val="000000"/>
          <w:sz w:val="28"/>
        </w:rPr>
        <w:t>
</w:t>
      </w:r>
      <w:r>
        <w:rPr>
          <w:rFonts w:ascii="Times New Roman"/>
          <w:b w:val="false"/>
          <w:i w:val="false"/>
          <w:color w:val="000000"/>
          <w:sz w:val="28"/>
        </w:rPr>
        <w:t>
      65. Проверкой показаний по ведущему колесу аппарата определяется деление циферблата эксцентрика напротив риски обода, принимаемое за отметку отсчета.</w:t>
      </w:r>
      <w:r>
        <w:br/>
      </w:r>
      <w:r>
        <w:rPr>
          <w:rFonts w:ascii="Times New Roman"/>
          <w:b w:val="false"/>
          <w:i w:val="false"/>
          <w:color w:val="000000"/>
          <w:sz w:val="28"/>
        </w:rPr>
        <w:t>
</w:t>
      </w:r>
      <w:r>
        <w:rPr>
          <w:rFonts w:ascii="Times New Roman"/>
          <w:b w:val="false"/>
          <w:i w:val="false"/>
          <w:color w:val="000000"/>
          <w:sz w:val="28"/>
        </w:rPr>
        <w:t>
      66. При вводе изменений настроек в спиртометрический механизм (кроме температурной) учитывается величина отклонения при проверке по ведущему колесу и погрешности измерения концентрации спирта поплавком.</w:t>
      </w:r>
      <w:r>
        <w:br/>
      </w:r>
      <w:r>
        <w:rPr>
          <w:rFonts w:ascii="Times New Roman"/>
          <w:b w:val="false"/>
          <w:i w:val="false"/>
          <w:color w:val="000000"/>
          <w:sz w:val="28"/>
        </w:rPr>
        <w:t>
</w:t>
      </w:r>
      <w:r>
        <w:rPr>
          <w:rFonts w:ascii="Times New Roman"/>
          <w:b w:val="false"/>
          <w:i w:val="false"/>
          <w:color w:val="000000"/>
          <w:sz w:val="28"/>
        </w:rPr>
        <w:t>
      67. Для определения общей расчетной погрешности аппарата находятся погрешности:</w:t>
      </w:r>
      <w:r>
        <w:br/>
      </w:r>
      <w:r>
        <w:rPr>
          <w:rFonts w:ascii="Times New Roman"/>
          <w:b w:val="false"/>
          <w:i w:val="false"/>
          <w:color w:val="000000"/>
          <w:sz w:val="28"/>
        </w:rPr>
        <w:t>
</w:t>
      </w:r>
      <w:r>
        <w:rPr>
          <w:rFonts w:ascii="Times New Roman"/>
          <w:b w:val="false"/>
          <w:i w:val="false"/>
          <w:color w:val="000000"/>
          <w:sz w:val="28"/>
        </w:rPr>
        <w:t>
      при проверке по ведущему колесу;</w:t>
      </w:r>
      <w:r>
        <w:br/>
      </w:r>
      <w:r>
        <w:rPr>
          <w:rFonts w:ascii="Times New Roman"/>
          <w:b w:val="false"/>
          <w:i w:val="false"/>
          <w:color w:val="000000"/>
          <w:sz w:val="28"/>
        </w:rPr>
        <w:t>
</w:t>
      </w:r>
      <w:r>
        <w:rPr>
          <w:rFonts w:ascii="Times New Roman"/>
          <w:b w:val="false"/>
          <w:i w:val="false"/>
          <w:color w:val="000000"/>
          <w:sz w:val="28"/>
        </w:rPr>
        <w:t>
      по поплавку;</w:t>
      </w:r>
      <w:r>
        <w:br/>
      </w:r>
      <w:r>
        <w:rPr>
          <w:rFonts w:ascii="Times New Roman"/>
          <w:b w:val="false"/>
          <w:i w:val="false"/>
          <w:color w:val="000000"/>
          <w:sz w:val="28"/>
        </w:rPr>
        <w:t>
</w:t>
      </w:r>
      <w:r>
        <w:rPr>
          <w:rFonts w:ascii="Times New Roman"/>
          <w:b w:val="false"/>
          <w:i w:val="false"/>
          <w:color w:val="000000"/>
          <w:sz w:val="28"/>
        </w:rPr>
        <w:t>
      по температуре.</w:t>
      </w:r>
      <w:r>
        <w:br/>
      </w:r>
      <w:r>
        <w:rPr>
          <w:rFonts w:ascii="Times New Roman"/>
          <w:b w:val="false"/>
          <w:i w:val="false"/>
          <w:color w:val="000000"/>
          <w:sz w:val="28"/>
        </w:rPr>
        <w:t>
</w:t>
      </w:r>
      <w:r>
        <w:rPr>
          <w:rFonts w:ascii="Times New Roman"/>
          <w:b w:val="false"/>
          <w:i w:val="false"/>
          <w:color w:val="000000"/>
          <w:sz w:val="28"/>
        </w:rPr>
        <w:t xml:space="preserve">
      Пример определения общей расчетной погрешности аппарата: </w:t>
      </w:r>
      <w:r>
        <w:br/>
      </w:r>
      <w:r>
        <w:rPr>
          <w:rFonts w:ascii="Times New Roman"/>
          <w:b w:val="false"/>
          <w:i w:val="false"/>
          <w:color w:val="000000"/>
          <w:sz w:val="28"/>
        </w:rPr>
        <w:t>
</w:t>
      </w:r>
      <w:r>
        <w:rPr>
          <w:rFonts w:ascii="Times New Roman"/>
          <w:b w:val="false"/>
          <w:i w:val="false"/>
          <w:color w:val="000000"/>
          <w:sz w:val="28"/>
        </w:rPr>
        <w:t>
      Погрешность при проверке по ведущему колесу. При гирьках «100» получили + 1. По таблице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определяется величина изменений настроек на делении шкалы 15. Она составляет 1 х 0,24 = 0,24 %.</w:t>
      </w:r>
      <w:r>
        <w:br/>
      </w:r>
      <w:r>
        <w:rPr>
          <w:rFonts w:ascii="Times New Roman"/>
          <w:b w:val="false"/>
          <w:i w:val="false"/>
          <w:color w:val="000000"/>
          <w:sz w:val="28"/>
        </w:rPr>
        <w:t>
</w:t>
      </w:r>
      <w:r>
        <w:rPr>
          <w:rFonts w:ascii="Times New Roman"/>
          <w:b w:val="false"/>
          <w:i w:val="false"/>
          <w:color w:val="000000"/>
          <w:sz w:val="28"/>
        </w:rPr>
        <w:t>
      Погрешность по поплавку. Принимаются результаты расчета примера по </w:t>
      </w:r>
      <w:r>
        <w:rPr>
          <w:rFonts w:ascii="Times New Roman"/>
          <w:b w:val="false"/>
          <w:i w:val="false"/>
          <w:color w:val="000000"/>
          <w:sz w:val="28"/>
        </w:rPr>
        <w:t>пункту 55</w:t>
      </w:r>
      <w:r>
        <w:rPr>
          <w:rFonts w:ascii="Times New Roman"/>
          <w:b w:val="false"/>
          <w:i w:val="false"/>
          <w:color w:val="000000"/>
          <w:sz w:val="28"/>
        </w:rPr>
        <w:t>. Погрешность измерения концентрации спирта при помощи поплавка составило минус 0,04 %.</w:t>
      </w:r>
      <w:r>
        <w:br/>
      </w:r>
      <w:r>
        <w:rPr>
          <w:rFonts w:ascii="Times New Roman"/>
          <w:b w:val="false"/>
          <w:i w:val="false"/>
          <w:color w:val="000000"/>
          <w:sz w:val="28"/>
        </w:rPr>
        <w:t>
</w:t>
      </w:r>
      <w:r>
        <w:rPr>
          <w:rFonts w:ascii="Times New Roman"/>
          <w:b w:val="false"/>
          <w:i w:val="false"/>
          <w:color w:val="000000"/>
          <w:sz w:val="28"/>
        </w:rPr>
        <w:t>
      Погрешность по температуре спирта. По журналу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 последние 5 суток работы определяется, что температура в смотровом фонаре колебалась в пределах 9</w:t>
      </w:r>
      <w:r>
        <w:rPr>
          <w:rFonts w:ascii="Times New Roman"/>
          <w:b w:val="false"/>
          <w:i w:val="false"/>
          <w:color w:val="000000"/>
          <w:vertAlign w:val="superscript"/>
        </w:rPr>
        <w:t>О</w:t>
      </w:r>
      <w:r>
        <w:rPr>
          <w:rFonts w:ascii="Times New Roman"/>
          <w:b w:val="false"/>
          <w:i w:val="false"/>
          <w:color w:val="000000"/>
          <w:sz w:val="28"/>
        </w:rPr>
        <w:t>С– 11</w:t>
      </w:r>
      <w:r>
        <w:rPr>
          <w:rFonts w:ascii="Times New Roman"/>
          <w:b w:val="false"/>
          <w:i w:val="false"/>
          <w:color w:val="000000"/>
          <w:vertAlign w:val="superscript"/>
        </w:rPr>
        <w:t>О</w:t>
      </w:r>
      <w:r>
        <w:rPr>
          <w:rFonts w:ascii="Times New Roman"/>
          <w:b w:val="false"/>
          <w:i w:val="false"/>
          <w:color w:val="000000"/>
          <w:sz w:val="28"/>
        </w:rPr>
        <w:t>С. Принимается средняя температура равная 10</w:t>
      </w:r>
      <w:r>
        <w:rPr>
          <w:rFonts w:ascii="Times New Roman"/>
          <w:b w:val="false"/>
          <w:i w:val="false"/>
          <w:color w:val="000000"/>
          <w:vertAlign w:val="superscript"/>
        </w:rPr>
        <w:t>О</w:t>
      </w:r>
      <w:r>
        <w:rPr>
          <w:rFonts w:ascii="Times New Roman"/>
          <w:b w:val="false"/>
          <w:i w:val="false"/>
          <w:color w:val="000000"/>
          <w:sz w:val="28"/>
        </w:rPr>
        <w:t>С. По сливным талонам определяется, что средняя концентрация водноспиртового раствора за последние 4 – 5 измерений при передаче спирта составила 96,4 %. По таблице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определяется относительная погрешность аппарата в показаниях безводного спирта при температуре 10</w:t>
      </w:r>
      <w:r>
        <w:rPr>
          <w:rFonts w:ascii="Times New Roman"/>
          <w:b w:val="false"/>
          <w:i w:val="false"/>
          <w:color w:val="000000"/>
          <w:vertAlign w:val="superscript"/>
        </w:rPr>
        <w:t>О</w:t>
      </w:r>
      <w:r>
        <w:rPr>
          <w:rFonts w:ascii="Times New Roman"/>
          <w:b w:val="false"/>
          <w:i w:val="false"/>
          <w:color w:val="000000"/>
          <w:sz w:val="28"/>
        </w:rPr>
        <w:t xml:space="preserve"> С:</w:t>
      </w:r>
    </w:p>
    <w:bookmarkEnd w:id="12"/>
    <w:bookmarkStart w:name="z128" w:id="13"/>
    <w:p>
      <w:pPr>
        <w:spacing w:after="0"/>
        <w:ind w:left="0"/>
        <w:jc w:val="both"/>
      </w:pPr>
      <w:r>
        <w:rPr>
          <w:rFonts w:ascii="Times New Roman"/>
          <w:b w:val="false"/>
          <w:i w:val="false"/>
          <w:color w:val="000000"/>
          <w:sz w:val="28"/>
        </w:rPr>
        <w:t>
      -1,03 - Х = -1,03 -(-1,02); Х = -1,02.</w:t>
      </w:r>
      <w:r>
        <w:br/>
      </w:r>
      <w:r>
        <w:rPr>
          <w:rFonts w:ascii="Times New Roman"/>
          <w:b w:val="false"/>
          <w:i w:val="false"/>
          <w:color w:val="000000"/>
          <w:sz w:val="28"/>
        </w:rPr>
        <w:t>
      ------------   --------------</w:t>
      </w:r>
      <w:r>
        <w:br/>
      </w:r>
      <w:r>
        <w:rPr>
          <w:rFonts w:ascii="Times New Roman"/>
          <w:b w:val="false"/>
          <w:i w:val="false"/>
          <w:color w:val="000000"/>
          <w:sz w:val="28"/>
        </w:rPr>
        <w:t>
      97,0 - 96,4     97,0 - 96,0</w:t>
      </w:r>
      <w:r>
        <w:br/>
      </w:r>
      <w:r>
        <w:rPr>
          <w:rFonts w:ascii="Times New Roman"/>
          <w:b w:val="false"/>
          <w:i w:val="false"/>
          <w:color w:val="000000"/>
          <w:sz w:val="28"/>
        </w:rPr>
        <w:t>
</w:t>
      </w:r>
      <w:r>
        <w:rPr>
          <w:rFonts w:ascii="Times New Roman"/>
          <w:b w:val="false"/>
          <w:i w:val="false"/>
          <w:color w:val="000000"/>
          <w:sz w:val="28"/>
        </w:rPr>
        <w:t>
      Общая расчетная погрешность составляет:</w:t>
      </w:r>
      <w:r>
        <w:br/>
      </w:r>
      <w:r>
        <w:rPr>
          <w:rFonts w:ascii="Times New Roman"/>
          <w:b w:val="false"/>
          <w:i w:val="false"/>
          <w:color w:val="000000"/>
          <w:sz w:val="28"/>
        </w:rPr>
        <w:t>
</w:t>
      </w:r>
      <w:r>
        <w:rPr>
          <w:rFonts w:ascii="Times New Roman"/>
          <w:b w:val="false"/>
          <w:i w:val="false"/>
          <w:color w:val="000000"/>
          <w:sz w:val="28"/>
        </w:rPr>
        <w:t>
      0,24 + (-0,04) + (-1,02) = минус 0,82 %.</w:t>
      </w:r>
      <w:r>
        <w:br/>
      </w:r>
      <w:r>
        <w:rPr>
          <w:rFonts w:ascii="Times New Roman"/>
          <w:b w:val="false"/>
          <w:i w:val="false"/>
          <w:color w:val="000000"/>
          <w:sz w:val="28"/>
        </w:rPr>
        <w:t>
</w:t>
      </w:r>
      <w:r>
        <w:rPr>
          <w:rFonts w:ascii="Times New Roman"/>
          <w:b w:val="false"/>
          <w:i w:val="false"/>
          <w:color w:val="000000"/>
          <w:sz w:val="28"/>
        </w:rPr>
        <w:t>
      68. По таблице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определяется количество делений поворотов оси эксцентрика для исключения расчетной погрешности в измерении количества безводного спирта. Для данного случая поворот оси эксцентрика производится в сторону возрастания цифр.</w:t>
      </w:r>
      <w:r>
        <w:br/>
      </w:r>
      <w:r>
        <w:rPr>
          <w:rFonts w:ascii="Times New Roman"/>
          <w:b w:val="false"/>
          <w:i w:val="false"/>
          <w:color w:val="000000"/>
          <w:sz w:val="28"/>
        </w:rPr>
        <w:t>
</w:t>
      </w:r>
      <w:r>
        <w:rPr>
          <w:rFonts w:ascii="Times New Roman"/>
          <w:b w:val="false"/>
          <w:i w:val="false"/>
          <w:color w:val="000000"/>
          <w:sz w:val="28"/>
        </w:rPr>
        <w:t>
      По таблице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производится отсчет от деления 15.</w:t>
      </w:r>
      <w:r>
        <w:br/>
      </w:r>
      <w:r>
        <w:rPr>
          <w:rFonts w:ascii="Times New Roman"/>
          <w:b w:val="false"/>
          <w:i w:val="false"/>
          <w:color w:val="000000"/>
          <w:sz w:val="28"/>
        </w:rPr>
        <w:t>
      Значение изменений настроек для спирта между делениями от 15 до 16,75 составляет 0,84 %.</w:t>
      </w:r>
      <w:r>
        <w:br/>
      </w:r>
      <w:r>
        <w:rPr>
          <w:rFonts w:ascii="Times New Roman"/>
          <w:b w:val="false"/>
          <w:i w:val="false"/>
          <w:color w:val="000000"/>
          <w:sz w:val="28"/>
        </w:rPr>
        <w:t>
</w:t>
      </w:r>
      <w:r>
        <w:rPr>
          <w:rFonts w:ascii="Times New Roman"/>
          <w:b w:val="false"/>
          <w:i w:val="false"/>
          <w:color w:val="000000"/>
          <w:sz w:val="28"/>
        </w:rPr>
        <w:t>
      Для исключения расчетной погрешности при измерении спирта-ректификата ось эксцентрика устанавливается в середине между делениями 16,5 и 17,0, то есть на 16,75.</w:t>
      </w:r>
      <w:r>
        <w:br/>
      </w:r>
      <w:r>
        <w:rPr>
          <w:rFonts w:ascii="Times New Roman"/>
          <w:b w:val="false"/>
          <w:i w:val="false"/>
          <w:color w:val="000000"/>
          <w:sz w:val="28"/>
        </w:rPr>
        <w:t>
</w:t>
      </w:r>
      <w:r>
        <w:rPr>
          <w:rFonts w:ascii="Times New Roman"/>
          <w:b w:val="false"/>
          <w:i w:val="false"/>
          <w:color w:val="000000"/>
          <w:sz w:val="28"/>
        </w:rPr>
        <w:t>
      69. После ввода в спиртометрический механизм изменений настройки, в приемный цилиндр заливается спирт и в него опускается поплавок, который подвешивается на кольцо подвесного прибора. Температура водноспиртового раствора в приемном цилиндре должна быть равна рабочей. Поплавок принимает температуру спирта.</w:t>
      </w:r>
      <w:r>
        <w:br/>
      </w:r>
      <w:r>
        <w:rPr>
          <w:rFonts w:ascii="Times New Roman"/>
          <w:b w:val="false"/>
          <w:i w:val="false"/>
          <w:color w:val="000000"/>
          <w:sz w:val="28"/>
        </w:rPr>
        <w:t>
</w:t>
      </w:r>
      <w:r>
        <w:rPr>
          <w:rFonts w:ascii="Times New Roman"/>
          <w:b w:val="false"/>
          <w:i w:val="false"/>
          <w:color w:val="000000"/>
          <w:sz w:val="28"/>
        </w:rPr>
        <w:t>
      70. На аппарат устанавливаются оба счетчика, записываются их показания с точностью 0,1 дал по счетчику безводного спирта и 0,5 дал по счетчику спирта.</w:t>
      </w:r>
      <w:r>
        <w:br/>
      </w:r>
      <w:r>
        <w:rPr>
          <w:rFonts w:ascii="Times New Roman"/>
          <w:b w:val="false"/>
          <w:i w:val="false"/>
          <w:color w:val="000000"/>
          <w:sz w:val="28"/>
        </w:rPr>
        <w:t>
</w:t>
      </w:r>
      <w:r>
        <w:rPr>
          <w:rFonts w:ascii="Times New Roman"/>
          <w:b w:val="false"/>
          <w:i w:val="false"/>
          <w:color w:val="000000"/>
          <w:sz w:val="28"/>
        </w:rPr>
        <w:t>
      71. Счетчик аппарата имеет пять оконцев. Через каждое из них видна одна или две цифры. В последнем случае читается меньшая цифра. Цифра «0», как завершающая десяток, больше «9». Счетчик безводного спирта учитывает спирт в даллах и в литрах.</w:t>
      </w:r>
      <w:r>
        <w:br/>
      </w:r>
      <w:r>
        <w:rPr>
          <w:rFonts w:ascii="Times New Roman"/>
          <w:b w:val="false"/>
          <w:i w:val="false"/>
          <w:color w:val="000000"/>
          <w:sz w:val="28"/>
        </w:rPr>
        <w:t>
</w:t>
      </w:r>
      <w:r>
        <w:rPr>
          <w:rFonts w:ascii="Times New Roman"/>
          <w:b w:val="false"/>
          <w:i w:val="false"/>
          <w:color w:val="000000"/>
          <w:sz w:val="28"/>
        </w:rPr>
        <w:t>
      72. В отобранной из цилиндра порции спирта определяется концентрация и температура спирта. По таблице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 находится множитель.</w:t>
      </w:r>
      <w:r>
        <w:br/>
      </w:r>
      <w:r>
        <w:rPr>
          <w:rFonts w:ascii="Times New Roman"/>
          <w:b w:val="false"/>
          <w:i w:val="false"/>
          <w:color w:val="000000"/>
          <w:sz w:val="28"/>
        </w:rPr>
        <w:t>
</w:t>
      </w:r>
      <w:r>
        <w:rPr>
          <w:rFonts w:ascii="Times New Roman"/>
          <w:b w:val="false"/>
          <w:i w:val="false"/>
          <w:color w:val="000000"/>
          <w:sz w:val="28"/>
        </w:rPr>
        <w:t>
      По найденным множителям определяется погрешность аппарата по следующей формуле:</w:t>
      </w:r>
      <w:r>
        <w:br/>
      </w:r>
      <w:r>
        <w:rPr>
          <w:rFonts w:ascii="Times New Roman"/>
          <w:b w:val="false"/>
          <w:i w:val="false"/>
          <w:color w:val="000000"/>
          <w:sz w:val="28"/>
        </w:rPr>
        <w:t>
</w:t>
      </w:r>
      <w:r>
        <w:rPr>
          <w:rFonts w:ascii="Times New Roman"/>
          <w:b w:val="false"/>
          <w:i w:val="false"/>
          <w:color w:val="000000"/>
          <w:sz w:val="28"/>
        </w:rPr>
        <w:t>
      С = (Mс - Мт) х 100,</w:t>
      </w:r>
      <w:r>
        <w:br/>
      </w:r>
      <w:r>
        <w:rPr>
          <w:rFonts w:ascii="Times New Roman"/>
          <w:b w:val="false"/>
          <w:i w:val="false"/>
          <w:color w:val="000000"/>
          <w:sz w:val="28"/>
        </w:rPr>
        <w:t>
</w:t>
      </w:r>
      <w:r>
        <w:rPr>
          <w:rFonts w:ascii="Times New Roman"/>
          <w:b w:val="false"/>
          <w:i w:val="false"/>
          <w:color w:val="000000"/>
          <w:sz w:val="28"/>
        </w:rPr>
        <w:t>
      где Mс – множитель, определенный по счетчикам,</w:t>
      </w:r>
      <w:r>
        <w:br/>
      </w:r>
      <w:r>
        <w:rPr>
          <w:rFonts w:ascii="Times New Roman"/>
          <w:b w:val="false"/>
          <w:i w:val="false"/>
          <w:color w:val="000000"/>
          <w:sz w:val="28"/>
        </w:rPr>
        <w:t>
</w:t>
      </w:r>
      <w:r>
        <w:rPr>
          <w:rFonts w:ascii="Times New Roman"/>
          <w:b w:val="false"/>
          <w:i w:val="false"/>
          <w:color w:val="000000"/>
          <w:sz w:val="28"/>
        </w:rPr>
        <w:t>
      Мт – множитель, определенный по таблице,</w:t>
      </w:r>
      <w:r>
        <w:br/>
      </w:r>
      <w:r>
        <w:rPr>
          <w:rFonts w:ascii="Times New Roman"/>
          <w:b w:val="false"/>
          <w:i w:val="false"/>
          <w:color w:val="000000"/>
          <w:sz w:val="28"/>
        </w:rPr>
        <w:t>
</w:t>
      </w:r>
      <w:r>
        <w:rPr>
          <w:rFonts w:ascii="Times New Roman"/>
          <w:b w:val="false"/>
          <w:i w:val="false"/>
          <w:color w:val="000000"/>
          <w:sz w:val="28"/>
        </w:rPr>
        <w:t>
      С – погрешность аппарата, %.</w:t>
      </w:r>
      <w:r>
        <w:br/>
      </w:r>
      <w:r>
        <w:rPr>
          <w:rFonts w:ascii="Times New Roman"/>
          <w:b w:val="false"/>
          <w:i w:val="false"/>
          <w:color w:val="000000"/>
          <w:sz w:val="28"/>
        </w:rPr>
        <w:t>
</w:t>
      </w:r>
      <w:r>
        <w:rPr>
          <w:rFonts w:ascii="Times New Roman"/>
          <w:b w:val="false"/>
          <w:i w:val="false"/>
          <w:color w:val="000000"/>
          <w:sz w:val="28"/>
        </w:rPr>
        <w:t>
      73. Для определения погрешности аппарата проводится не менее трех проверок работы спиртометрического механизма, при этом допустимое среднее арифметическое значение погрешности аппарата от найденных не должно составлять более +/- 0,2 %.</w:t>
      </w:r>
      <w:r>
        <w:br/>
      </w:r>
      <w:r>
        <w:rPr>
          <w:rFonts w:ascii="Times New Roman"/>
          <w:b w:val="false"/>
          <w:i w:val="false"/>
          <w:color w:val="000000"/>
          <w:sz w:val="28"/>
        </w:rPr>
        <w:t>
</w:t>
      </w:r>
      <w:r>
        <w:rPr>
          <w:rFonts w:ascii="Times New Roman"/>
          <w:b w:val="false"/>
          <w:i w:val="false"/>
          <w:color w:val="000000"/>
          <w:sz w:val="28"/>
        </w:rPr>
        <w:t>
      Пример расчета среднего арифметического значения погрешности аппарата:</w:t>
      </w:r>
      <w:r>
        <w:br/>
      </w:r>
      <w:r>
        <w:rPr>
          <w:rFonts w:ascii="Times New Roman"/>
          <w:b w:val="false"/>
          <w:i w:val="false"/>
          <w:color w:val="000000"/>
          <w:sz w:val="28"/>
        </w:rPr>
        <w:t>
</w:t>
      </w:r>
      <w:r>
        <w:rPr>
          <w:rFonts w:ascii="Times New Roman"/>
          <w:b w:val="false"/>
          <w:i w:val="false"/>
          <w:color w:val="000000"/>
          <w:sz w:val="28"/>
        </w:rPr>
        <w:t>
      температура в цилиндре – 10</w:t>
      </w:r>
      <w:r>
        <w:rPr>
          <w:rFonts w:ascii="Times New Roman"/>
          <w:b w:val="false"/>
          <w:i w:val="false"/>
          <w:color w:val="000000"/>
          <w:vertAlign w:val="superscript"/>
        </w:rPr>
        <w:t>О</w:t>
      </w:r>
      <w:r>
        <w:rPr>
          <w:rFonts w:ascii="Times New Roman"/>
          <w:b w:val="false"/>
          <w:i w:val="false"/>
          <w:color w:val="000000"/>
          <w:sz w:val="28"/>
        </w:rPr>
        <w:t xml:space="preserve"> С, концентрация водноспиртового раствора – 96,5 %. Множитель, найденный по таблице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составляет Мт = 0,9754. При вращении барабана результаты по счетчикам составили:</w:t>
      </w:r>
      <w:r>
        <w:br/>
      </w:r>
      <w:r>
        <w:rPr>
          <w:rFonts w:ascii="Times New Roman"/>
          <w:b w:val="false"/>
          <w:i w:val="false"/>
          <w:color w:val="000000"/>
          <w:sz w:val="28"/>
        </w:rPr>
        <w:t>
</w:t>
      </w:r>
      <w:r>
        <w:rPr>
          <w:rFonts w:ascii="Times New Roman"/>
          <w:b w:val="false"/>
          <w:i w:val="false"/>
          <w:color w:val="000000"/>
          <w:sz w:val="28"/>
        </w:rPr>
        <w:t>
      безводного спирта, дал 24,4     26,3     22,9</w:t>
      </w:r>
      <w:r>
        <w:br/>
      </w:r>
      <w:r>
        <w:rPr>
          <w:rFonts w:ascii="Times New Roman"/>
          <w:b w:val="false"/>
          <w:i w:val="false"/>
          <w:color w:val="000000"/>
          <w:sz w:val="28"/>
        </w:rPr>
        <w:t>
</w:t>
      </w:r>
      <w:r>
        <w:rPr>
          <w:rFonts w:ascii="Times New Roman"/>
          <w:b w:val="false"/>
          <w:i w:val="false"/>
          <w:color w:val="000000"/>
          <w:sz w:val="28"/>
        </w:rPr>
        <w:t>
      спирта, дал            25       27       23,5</w:t>
      </w:r>
      <w:r>
        <w:br/>
      </w:r>
      <w:r>
        <w:rPr>
          <w:rFonts w:ascii="Times New Roman"/>
          <w:b w:val="false"/>
          <w:i w:val="false"/>
          <w:color w:val="000000"/>
          <w:sz w:val="28"/>
        </w:rPr>
        <w:t>
</w:t>
      </w:r>
      <w:r>
        <w:rPr>
          <w:rFonts w:ascii="Times New Roman"/>
          <w:b w:val="false"/>
          <w:i w:val="false"/>
          <w:color w:val="000000"/>
          <w:sz w:val="28"/>
        </w:rPr>
        <w:t>
      множители по аппарату: 0,9760   0,9741   0,9745</w:t>
      </w:r>
      <w:r>
        <w:br/>
      </w:r>
      <w:r>
        <w:rPr>
          <w:rFonts w:ascii="Times New Roman"/>
          <w:b w:val="false"/>
          <w:i w:val="false"/>
          <w:color w:val="000000"/>
          <w:sz w:val="28"/>
        </w:rPr>
        <w:t>
</w:t>
      </w:r>
      <w:r>
        <w:rPr>
          <w:rFonts w:ascii="Times New Roman"/>
          <w:b w:val="false"/>
          <w:i w:val="false"/>
          <w:color w:val="000000"/>
          <w:sz w:val="28"/>
        </w:rPr>
        <w:t>
      Среднее арифметическое значение множителя для аппарата:</w:t>
      </w:r>
      <w:r>
        <w:br/>
      </w:r>
      <w:r>
        <w:rPr>
          <w:rFonts w:ascii="Times New Roman"/>
          <w:b w:val="false"/>
          <w:i w:val="false"/>
          <w:color w:val="000000"/>
          <w:sz w:val="28"/>
        </w:rPr>
        <w:t>
</w:t>
      </w:r>
      <w:r>
        <w:rPr>
          <w:rFonts w:ascii="Times New Roman"/>
          <w:b w:val="false"/>
          <w:i w:val="false"/>
          <w:color w:val="000000"/>
          <w:sz w:val="28"/>
        </w:rPr>
        <w:t>
      Мс = 2,9246:3 = 0,9749, погрешность составит:</w:t>
      </w:r>
      <w:r>
        <w:br/>
      </w:r>
      <w:r>
        <w:rPr>
          <w:rFonts w:ascii="Times New Roman"/>
          <w:b w:val="false"/>
          <w:i w:val="false"/>
          <w:color w:val="000000"/>
          <w:sz w:val="28"/>
        </w:rPr>
        <w:t>
</w:t>
      </w:r>
      <w:r>
        <w:rPr>
          <w:rFonts w:ascii="Times New Roman"/>
          <w:b w:val="false"/>
          <w:i w:val="false"/>
          <w:color w:val="000000"/>
          <w:sz w:val="28"/>
        </w:rPr>
        <w:t>
      С = (0,9749 - 0,9754) х 100 = - 0,0005 х 100 = - 0,05.</w:t>
      </w:r>
      <w:r>
        <w:br/>
      </w:r>
      <w:r>
        <w:rPr>
          <w:rFonts w:ascii="Times New Roman"/>
          <w:b w:val="false"/>
          <w:i w:val="false"/>
          <w:color w:val="000000"/>
          <w:sz w:val="28"/>
        </w:rPr>
        <w:t>
</w:t>
      </w:r>
      <w:r>
        <w:rPr>
          <w:rFonts w:ascii="Times New Roman"/>
          <w:b w:val="false"/>
          <w:i w:val="false"/>
          <w:color w:val="000000"/>
          <w:sz w:val="28"/>
        </w:rPr>
        <w:t>
      Полученный результат в пределах норм погрешности.</w:t>
      </w:r>
      <w:r>
        <w:br/>
      </w:r>
      <w:r>
        <w:rPr>
          <w:rFonts w:ascii="Times New Roman"/>
          <w:b w:val="false"/>
          <w:i w:val="false"/>
          <w:color w:val="000000"/>
          <w:sz w:val="28"/>
        </w:rPr>
        <w:t>
</w:t>
      </w:r>
      <w:r>
        <w:rPr>
          <w:rFonts w:ascii="Times New Roman"/>
          <w:b w:val="false"/>
          <w:i w:val="false"/>
          <w:color w:val="000000"/>
          <w:sz w:val="28"/>
        </w:rPr>
        <w:t>
      74. Весь вырабатываемый спирт и головная фракция спирта самотеком поступают в спиртоприемники сливного отделения через аппараты.</w:t>
      </w:r>
      <w:r>
        <w:br/>
      </w:r>
      <w:r>
        <w:rPr>
          <w:rFonts w:ascii="Times New Roman"/>
          <w:b w:val="false"/>
          <w:i w:val="false"/>
          <w:color w:val="000000"/>
          <w:sz w:val="28"/>
        </w:rPr>
        <w:t>
</w:t>
      </w:r>
      <w:r>
        <w:rPr>
          <w:rFonts w:ascii="Times New Roman"/>
          <w:b w:val="false"/>
          <w:i w:val="false"/>
          <w:color w:val="000000"/>
          <w:sz w:val="28"/>
        </w:rPr>
        <w:t>
      75. Для каждого аппарата в сливном отделении устанавливаются основной и дополнительный спиртоприемники.</w:t>
      </w:r>
      <w:r>
        <w:br/>
      </w:r>
      <w:r>
        <w:rPr>
          <w:rFonts w:ascii="Times New Roman"/>
          <w:b w:val="false"/>
          <w:i w:val="false"/>
          <w:color w:val="000000"/>
          <w:sz w:val="28"/>
        </w:rPr>
        <w:t>
</w:t>
      </w:r>
      <w:r>
        <w:rPr>
          <w:rFonts w:ascii="Times New Roman"/>
          <w:b w:val="false"/>
          <w:i w:val="false"/>
          <w:color w:val="000000"/>
          <w:sz w:val="28"/>
        </w:rPr>
        <w:t>
      76. Объем основных спиртоприемников обеспечивает накопление спирта, из расчета двухсуточной мощности, установленной брагоректификационной (брагоперегонной) установки, а дополнительной - из расчета односменной выработки.</w:t>
      </w:r>
      <w:r>
        <w:br/>
      </w:r>
      <w:r>
        <w:rPr>
          <w:rFonts w:ascii="Times New Roman"/>
          <w:b w:val="false"/>
          <w:i w:val="false"/>
          <w:color w:val="000000"/>
          <w:sz w:val="28"/>
        </w:rPr>
        <w:t>
</w:t>
      </w:r>
      <w:r>
        <w:rPr>
          <w:rFonts w:ascii="Times New Roman"/>
          <w:b w:val="false"/>
          <w:i w:val="false"/>
          <w:color w:val="000000"/>
          <w:sz w:val="28"/>
        </w:rPr>
        <w:t>
      77. Налив спирта в спиртоприемники осуществляется через верхний трубопровод, их днища имеют наклон в сторону сливного трубопровода, обеспечивающий полный выход спирта. Крышка основного спиртоприемника оборудуется люками для отбора проб, замера уровня спирта, осмотра и чистки. На крышке также устанавливаются приборы автоматической сигнализации предельного уровня наполнения с выводом сигнала к рабочему месту аппаратчика.</w:t>
      </w:r>
      <w:r>
        <w:br/>
      </w:r>
      <w:r>
        <w:rPr>
          <w:rFonts w:ascii="Times New Roman"/>
          <w:b w:val="false"/>
          <w:i w:val="false"/>
          <w:color w:val="000000"/>
          <w:sz w:val="28"/>
        </w:rPr>
        <w:t>
</w:t>
      </w:r>
      <w:r>
        <w:rPr>
          <w:rFonts w:ascii="Times New Roman"/>
          <w:b w:val="false"/>
          <w:i w:val="false"/>
          <w:color w:val="000000"/>
          <w:sz w:val="28"/>
        </w:rPr>
        <w:t>
      78. Ежегодно перед началом работ спиртоприемники очищаются от осадков грязи и ржавчины, заливаются водой и проверяются на герметичность с последующим составлением комиссией в организации - производителе спирта акта произвольной формы. Поверка спиртоприемников осуществляется организацией-производителем спирта один раз в 4 года.</w:t>
      </w:r>
      <w:r>
        <w:br/>
      </w:r>
      <w:r>
        <w:rPr>
          <w:rFonts w:ascii="Times New Roman"/>
          <w:b w:val="false"/>
          <w:i w:val="false"/>
          <w:color w:val="000000"/>
          <w:sz w:val="28"/>
        </w:rPr>
        <w:t>
</w:t>
      </w:r>
      <w:r>
        <w:rPr>
          <w:rFonts w:ascii="Times New Roman"/>
          <w:b w:val="false"/>
          <w:i w:val="false"/>
          <w:color w:val="000000"/>
          <w:sz w:val="28"/>
        </w:rPr>
        <w:t>
      79. При приемке и передаче спирт должен измеряться металлическими мерниками вместимостью от 0,5 до 1000 дал.</w:t>
      </w:r>
      <w:r>
        <w:br/>
      </w:r>
      <w:r>
        <w:rPr>
          <w:rFonts w:ascii="Times New Roman"/>
          <w:b w:val="false"/>
          <w:i w:val="false"/>
          <w:color w:val="000000"/>
          <w:sz w:val="28"/>
        </w:rPr>
        <w:t>
</w:t>
      </w:r>
      <w:r>
        <w:rPr>
          <w:rFonts w:ascii="Times New Roman"/>
          <w:b w:val="false"/>
          <w:i w:val="false"/>
          <w:color w:val="000000"/>
          <w:sz w:val="28"/>
        </w:rPr>
        <w:t>
      80. В сливном отделении мерники и спиртоприемники устанавливаются на прочном фундаменте. При изменении положения или деформация влечет повторную поверку. Количество и типы эксплуатируемых мерников принимаются из расчета суточной мощности, установленной брагоректификационной (брагоперегонной) установкой.</w:t>
      </w:r>
      <w:r>
        <w:br/>
      </w:r>
      <w:r>
        <w:rPr>
          <w:rFonts w:ascii="Times New Roman"/>
          <w:b w:val="false"/>
          <w:i w:val="false"/>
          <w:color w:val="000000"/>
          <w:sz w:val="28"/>
        </w:rPr>
        <w:t>
</w:t>
      </w:r>
      <w:r>
        <w:rPr>
          <w:rFonts w:ascii="Times New Roman"/>
          <w:b w:val="false"/>
          <w:i w:val="false"/>
          <w:color w:val="000000"/>
          <w:sz w:val="28"/>
        </w:rPr>
        <w:t>
      81. Для определения температуры спирта в мернике против одного из смотровых стекол устанавливаются два поверенных организациями в области технического регулирования термометра, с ценой деления 0,1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82. Учет количества спирта производится по номинальной вместимости мерников, установленной последней поверкой. Измерение водноспиртового раствора в горизонтальном бесшкальном мернике допускается в объеме полной вместимости, в цилиндрическом шкальном мернике – в долях градуировочной шкалы.</w:t>
      </w:r>
      <w:r>
        <w:br/>
      </w:r>
      <w:r>
        <w:rPr>
          <w:rFonts w:ascii="Times New Roman"/>
          <w:b w:val="false"/>
          <w:i w:val="false"/>
          <w:color w:val="000000"/>
          <w:sz w:val="28"/>
        </w:rPr>
        <w:t>
</w:t>
      </w:r>
      <w:r>
        <w:rPr>
          <w:rFonts w:ascii="Times New Roman"/>
          <w:b w:val="false"/>
          <w:i w:val="false"/>
          <w:color w:val="000000"/>
          <w:sz w:val="28"/>
        </w:rPr>
        <w:t>
      83. Действительный объем спирта определяется с учетом изменений настроек на объемное расширение металлических мерников,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84. Не допускается использование мерников в качестве спиртоприемников.</w:t>
      </w:r>
      <w:r>
        <w:br/>
      </w:r>
      <w:r>
        <w:rPr>
          <w:rFonts w:ascii="Times New Roman"/>
          <w:b w:val="false"/>
          <w:i w:val="false"/>
          <w:color w:val="000000"/>
          <w:sz w:val="28"/>
        </w:rPr>
        <w:t>
</w:t>
      </w:r>
      <w:r>
        <w:rPr>
          <w:rFonts w:ascii="Times New Roman"/>
          <w:b w:val="false"/>
          <w:i w:val="false"/>
          <w:color w:val="000000"/>
          <w:sz w:val="28"/>
        </w:rPr>
        <w:t>
      85. Не допускается использование сливного отделения в качестве спиртохранилища.</w:t>
      </w:r>
      <w:r>
        <w:br/>
      </w:r>
      <w:r>
        <w:rPr>
          <w:rFonts w:ascii="Times New Roman"/>
          <w:b w:val="false"/>
          <w:i w:val="false"/>
          <w:color w:val="000000"/>
          <w:sz w:val="28"/>
        </w:rPr>
        <w:t>
</w:t>
      </w:r>
      <w:r>
        <w:rPr>
          <w:rFonts w:ascii="Times New Roman"/>
          <w:b w:val="false"/>
          <w:i w:val="false"/>
          <w:color w:val="000000"/>
          <w:sz w:val="28"/>
        </w:rPr>
        <w:t>
      86. Ежедневно на начало производственных суток производится передача спирта из сливного отделения в спиртохранилище.</w:t>
      </w:r>
      <w:r>
        <w:br/>
      </w:r>
      <w:r>
        <w:rPr>
          <w:rFonts w:ascii="Times New Roman"/>
          <w:b w:val="false"/>
          <w:i w:val="false"/>
          <w:color w:val="000000"/>
          <w:sz w:val="28"/>
        </w:rPr>
        <w:t>
</w:t>
      </w:r>
      <w:r>
        <w:rPr>
          <w:rFonts w:ascii="Times New Roman"/>
          <w:b w:val="false"/>
          <w:i w:val="false"/>
          <w:color w:val="000000"/>
          <w:sz w:val="28"/>
        </w:rPr>
        <w:t>
      87. Учет спирта ведется до сотых долей, причем тысячные доли дал менее 0,005 отбрасываются, а 0,005 и более принимаются за одну сотую дал.</w:t>
      </w:r>
      <w:r>
        <w:br/>
      </w:r>
      <w:r>
        <w:rPr>
          <w:rFonts w:ascii="Times New Roman"/>
          <w:b w:val="false"/>
          <w:i w:val="false"/>
          <w:color w:val="000000"/>
          <w:sz w:val="28"/>
        </w:rPr>
        <w:t>
</w:t>
      </w:r>
      <w:r>
        <w:rPr>
          <w:rFonts w:ascii="Times New Roman"/>
          <w:b w:val="false"/>
          <w:i w:val="false"/>
          <w:color w:val="000000"/>
          <w:sz w:val="28"/>
        </w:rPr>
        <w:t>
      88. При учете спирта определению подлежат объем водноспиртового раствора, концентрация спирта в процентах (по объему) и объем содержащегося безводного спирта.</w:t>
      </w:r>
      <w:r>
        <w:br/>
      </w:r>
      <w:r>
        <w:rPr>
          <w:rFonts w:ascii="Times New Roman"/>
          <w:b w:val="false"/>
          <w:i w:val="false"/>
          <w:color w:val="000000"/>
          <w:sz w:val="28"/>
        </w:rPr>
        <w:t>
</w:t>
      </w:r>
      <w:r>
        <w:rPr>
          <w:rFonts w:ascii="Times New Roman"/>
          <w:b w:val="false"/>
          <w:i w:val="false"/>
          <w:color w:val="000000"/>
          <w:sz w:val="28"/>
        </w:rPr>
        <w:t>
      89. Фиксирование показаний счетчиков аппаратов проводится в начале производственных суток. Для этого перекрывается кран отбора спирта. После прекращения поступления спирта в аппарат записываются показания счетчиков в журнале формы П-21. После полного освобождения спиртопровода между аппаратом и основным спиртоприемником от спирта, перекрывается кран в заполняемый и открывается в свободный дополнительный спиртоприемник. Отбор спирта начинается после проведения работ указанных в настоящем пункте.</w:t>
      </w:r>
      <w:r>
        <w:br/>
      </w:r>
      <w:r>
        <w:rPr>
          <w:rFonts w:ascii="Times New Roman"/>
          <w:b w:val="false"/>
          <w:i w:val="false"/>
          <w:color w:val="000000"/>
          <w:sz w:val="28"/>
        </w:rPr>
        <w:t>
</w:t>
      </w:r>
      <w:r>
        <w:rPr>
          <w:rFonts w:ascii="Times New Roman"/>
          <w:b w:val="false"/>
          <w:i w:val="false"/>
          <w:color w:val="000000"/>
          <w:sz w:val="28"/>
        </w:rPr>
        <w:t>
      Не допускается производить фиксирование показаний счетчиков во время отбора спирта.</w:t>
      </w:r>
      <w:r>
        <w:br/>
      </w:r>
      <w:r>
        <w:rPr>
          <w:rFonts w:ascii="Times New Roman"/>
          <w:b w:val="false"/>
          <w:i w:val="false"/>
          <w:color w:val="000000"/>
          <w:sz w:val="28"/>
        </w:rPr>
        <w:t>
</w:t>
      </w:r>
      <w:r>
        <w:rPr>
          <w:rFonts w:ascii="Times New Roman"/>
          <w:b w:val="false"/>
          <w:i w:val="false"/>
          <w:color w:val="000000"/>
          <w:sz w:val="28"/>
        </w:rPr>
        <w:t>
      90. Весь спирт, выработанный за предыдущие сутки на момент фиксирования показаний счетчиков, измеряется и передается в спиртохранилище.</w:t>
      </w:r>
      <w:r>
        <w:br/>
      </w:r>
      <w:r>
        <w:rPr>
          <w:rFonts w:ascii="Times New Roman"/>
          <w:b w:val="false"/>
          <w:i w:val="false"/>
          <w:color w:val="000000"/>
          <w:sz w:val="28"/>
        </w:rPr>
        <w:t>
</w:t>
      </w:r>
      <w:r>
        <w:rPr>
          <w:rFonts w:ascii="Times New Roman"/>
          <w:b w:val="false"/>
          <w:i w:val="false"/>
          <w:color w:val="000000"/>
          <w:sz w:val="28"/>
        </w:rPr>
        <w:t>
      91. Для определения погрешности аппаратов после их юстировки сотрудником уполномоченного органа производится контрольная передача спирта с занесением результатов измерения в акт по выработке спирта. Производится не менее трех измерений, одно измерение в сутки. Допускается проведение контрольных измерений 2-3 раза в сутки. Количество спирта при этом за каждую передачу составляет не менее 250 дал.</w:t>
      </w:r>
    </w:p>
    <w:bookmarkEnd w:id="13"/>
    <w:bookmarkStart w:name="z172" w:id="14"/>
    <w:p>
      <w:pPr>
        <w:spacing w:after="0"/>
        <w:ind w:left="0"/>
        <w:jc w:val="left"/>
      </w:pPr>
      <w:r>
        <w:rPr>
          <w:rFonts w:ascii="Times New Roman"/>
          <w:b/>
          <w:i w:val="false"/>
          <w:color w:val="000000"/>
        </w:rPr>
        <w:t xml:space="preserve"> 
3. Требования по оснащению технологических линий производства</w:t>
      </w:r>
      <w:r>
        <w:br/>
      </w:r>
      <w:r>
        <w:rPr>
          <w:rFonts w:ascii="Times New Roman"/>
          <w:b/>
          <w:i w:val="false"/>
          <w:color w:val="000000"/>
        </w:rPr>
        <w:t>
алкогольной продукции (кроме виноматериала и пива) –</w:t>
      </w:r>
      <w:r>
        <w:br/>
      </w:r>
      <w:r>
        <w:rPr>
          <w:rFonts w:ascii="Times New Roman"/>
          <w:b/>
          <w:i w:val="false"/>
          <w:color w:val="000000"/>
        </w:rPr>
        <w:t>
контрольными приборами учета, обеспечивающими</w:t>
      </w:r>
      <w:r>
        <w:br/>
      </w:r>
      <w:r>
        <w:rPr>
          <w:rFonts w:ascii="Times New Roman"/>
          <w:b/>
          <w:i w:val="false"/>
          <w:color w:val="000000"/>
        </w:rPr>
        <w:t>
автоматизированную передачу уполномоченному органу в режиме</w:t>
      </w:r>
      <w:r>
        <w:br/>
      </w:r>
      <w:r>
        <w:rPr>
          <w:rFonts w:ascii="Times New Roman"/>
          <w:b/>
          <w:i w:val="false"/>
          <w:color w:val="000000"/>
        </w:rPr>
        <w:t>
реального времени данных об объемах выработки, а также порядок</w:t>
      </w:r>
      <w:r>
        <w:br/>
      </w:r>
      <w:r>
        <w:rPr>
          <w:rFonts w:ascii="Times New Roman"/>
          <w:b/>
          <w:i w:val="false"/>
          <w:color w:val="000000"/>
        </w:rPr>
        <w:t>
по контролю за их функционированием и осуществлением учета</w:t>
      </w:r>
      <w:r>
        <w:br/>
      </w:r>
      <w:r>
        <w:rPr>
          <w:rFonts w:ascii="Times New Roman"/>
          <w:b/>
          <w:i w:val="false"/>
          <w:color w:val="000000"/>
        </w:rPr>
        <w:t>
алкогольной продукции</w:t>
      </w:r>
    </w:p>
    <w:bookmarkEnd w:id="14"/>
    <w:bookmarkStart w:name="z173" w:id="15"/>
    <w:p>
      <w:pPr>
        <w:spacing w:after="0"/>
        <w:ind w:left="0"/>
        <w:jc w:val="both"/>
      </w:pPr>
      <w:r>
        <w:rPr>
          <w:rFonts w:ascii="Times New Roman"/>
          <w:b w:val="false"/>
          <w:i w:val="false"/>
          <w:color w:val="000000"/>
          <w:sz w:val="28"/>
        </w:rPr>
        <w:t>
      92. Технологические линии по производству алкогольной продукции оснащаются контрольными приборами учета (далее – КПУ), обеспечивающими автоматизированную передачу информации об объемах выработки алкогольной продукции и производящими непрерывное измерение их объема, поступающего в автомат розлива, штучный учет продукции, разлитой в бутылки с целью обеспечения контроля над процессом производства алкогольной продукции посредством автоматизированной системы.</w:t>
      </w:r>
      <w:r>
        <w:br/>
      </w:r>
      <w:r>
        <w:rPr>
          <w:rFonts w:ascii="Times New Roman"/>
          <w:b w:val="false"/>
          <w:i w:val="false"/>
          <w:color w:val="000000"/>
          <w:sz w:val="28"/>
        </w:rPr>
        <w:t>
</w:t>
      </w:r>
      <w:r>
        <w:rPr>
          <w:rFonts w:ascii="Times New Roman"/>
          <w:b w:val="false"/>
          <w:i w:val="false"/>
          <w:color w:val="000000"/>
          <w:sz w:val="28"/>
        </w:rPr>
        <w:t>
      В случае отсутствия обеспечения автоматизированной передачи в режиме реального времени данных об объемах выработки алкогольной продукции уполномоченный орган не более чем за три рабочих дня, письменно уведомляют организацию-производителя алкогольной продукции о данном факте.</w:t>
      </w:r>
      <w:r>
        <w:br/>
      </w:r>
      <w:r>
        <w:rPr>
          <w:rFonts w:ascii="Times New Roman"/>
          <w:b w:val="false"/>
          <w:i w:val="false"/>
          <w:color w:val="000000"/>
          <w:sz w:val="28"/>
        </w:rPr>
        <w:t>
</w:t>
      </w:r>
      <w:r>
        <w:rPr>
          <w:rFonts w:ascii="Times New Roman"/>
          <w:b w:val="false"/>
          <w:i w:val="false"/>
          <w:color w:val="000000"/>
          <w:sz w:val="28"/>
        </w:rPr>
        <w:t>
      В случае наличия перебоев со средствами передачи организация-производитель алкогольной продукции представляет соответствующую письменную информацию от организации, обеспечивающей средствами передачи.</w:t>
      </w:r>
      <w:r>
        <w:br/>
      </w:r>
      <w:r>
        <w:rPr>
          <w:rFonts w:ascii="Times New Roman"/>
          <w:b w:val="false"/>
          <w:i w:val="false"/>
          <w:color w:val="000000"/>
          <w:sz w:val="28"/>
        </w:rPr>
        <w:t>
</w:t>
      </w:r>
      <w:r>
        <w:rPr>
          <w:rFonts w:ascii="Times New Roman"/>
          <w:b w:val="false"/>
          <w:i w:val="false"/>
          <w:color w:val="000000"/>
          <w:sz w:val="28"/>
        </w:rPr>
        <w:t>
      93. Учет алкогольной продукции проводится КПУ, состоящими из:</w:t>
      </w:r>
      <w:r>
        <w:br/>
      </w:r>
      <w:r>
        <w:rPr>
          <w:rFonts w:ascii="Times New Roman"/>
          <w:b w:val="false"/>
          <w:i w:val="false"/>
          <w:color w:val="000000"/>
          <w:sz w:val="28"/>
        </w:rPr>
        <w:t>
</w:t>
      </w:r>
      <w:r>
        <w:rPr>
          <w:rFonts w:ascii="Times New Roman"/>
          <w:b w:val="false"/>
          <w:i w:val="false"/>
          <w:color w:val="000000"/>
          <w:sz w:val="28"/>
        </w:rPr>
        <w:t>
      1) объемного расходомера потока жидкости;</w:t>
      </w:r>
      <w:r>
        <w:br/>
      </w:r>
      <w:r>
        <w:rPr>
          <w:rFonts w:ascii="Times New Roman"/>
          <w:b w:val="false"/>
          <w:i w:val="false"/>
          <w:color w:val="000000"/>
          <w:sz w:val="28"/>
        </w:rPr>
        <w:t>
</w:t>
      </w:r>
      <w:r>
        <w:rPr>
          <w:rFonts w:ascii="Times New Roman"/>
          <w:b w:val="false"/>
          <w:i w:val="false"/>
          <w:color w:val="000000"/>
          <w:sz w:val="28"/>
        </w:rPr>
        <w:t>
      2) приборов штучного учета готовой алкогольной продукции устанавливаемых после автомата розлива (далее – прибор 1) и перед складом готовой продукции (далее – прибор 2);</w:t>
      </w:r>
      <w:r>
        <w:br/>
      </w:r>
      <w:r>
        <w:rPr>
          <w:rFonts w:ascii="Times New Roman"/>
          <w:b w:val="false"/>
          <w:i w:val="false"/>
          <w:color w:val="000000"/>
          <w:sz w:val="28"/>
        </w:rPr>
        <w:t>
</w:t>
      </w:r>
      <w:r>
        <w:rPr>
          <w:rFonts w:ascii="Times New Roman"/>
          <w:b w:val="false"/>
          <w:i w:val="false"/>
          <w:color w:val="000000"/>
          <w:sz w:val="28"/>
        </w:rPr>
        <w:t>
      3) блока обработки информации (далее – БОИ);</w:t>
      </w:r>
      <w:r>
        <w:br/>
      </w:r>
      <w:r>
        <w:rPr>
          <w:rFonts w:ascii="Times New Roman"/>
          <w:b w:val="false"/>
          <w:i w:val="false"/>
          <w:color w:val="000000"/>
          <w:sz w:val="28"/>
        </w:rPr>
        <w:t>
</w:t>
      </w:r>
      <w:r>
        <w:rPr>
          <w:rFonts w:ascii="Times New Roman"/>
          <w:b w:val="false"/>
          <w:i w:val="false"/>
          <w:color w:val="000000"/>
          <w:sz w:val="28"/>
        </w:rPr>
        <w:t>
      4) средств передачи;</w:t>
      </w:r>
      <w:r>
        <w:br/>
      </w:r>
      <w:r>
        <w:rPr>
          <w:rFonts w:ascii="Times New Roman"/>
          <w:b w:val="false"/>
          <w:i w:val="false"/>
          <w:color w:val="000000"/>
          <w:sz w:val="28"/>
        </w:rPr>
        <w:t>
</w:t>
      </w:r>
      <w:r>
        <w:rPr>
          <w:rFonts w:ascii="Times New Roman"/>
          <w:b w:val="false"/>
          <w:i w:val="false"/>
          <w:color w:val="000000"/>
          <w:sz w:val="28"/>
        </w:rPr>
        <w:t>
      5) источника бесперебойного питания;</w:t>
      </w:r>
      <w:r>
        <w:br/>
      </w:r>
      <w:r>
        <w:rPr>
          <w:rFonts w:ascii="Times New Roman"/>
          <w:b w:val="false"/>
          <w:i w:val="false"/>
          <w:color w:val="000000"/>
          <w:sz w:val="28"/>
        </w:rPr>
        <w:t>
</w:t>
      </w:r>
      <w:r>
        <w:rPr>
          <w:rFonts w:ascii="Times New Roman"/>
          <w:b w:val="false"/>
          <w:i w:val="false"/>
          <w:color w:val="000000"/>
          <w:sz w:val="28"/>
        </w:rPr>
        <w:t>
      6) программного обеспечения.</w:t>
      </w:r>
      <w:r>
        <w:br/>
      </w:r>
      <w:r>
        <w:rPr>
          <w:rFonts w:ascii="Times New Roman"/>
          <w:b w:val="false"/>
          <w:i w:val="false"/>
          <w:color w:val="000000"/>
          <w:sz w:val="28"/>
        </w:rPr>
        <w:t>
</w:t>
      </w:r>
      <w:r>
        <w:rPr>
          <w:rFonts w:ascii="Times New Roman"/>
          <w:b w:val="false"/>
          <w:i w:val="false"/>
          <w:color w:val="000000"/>
          <w:sz w:val="28"/>
        </w:rPr>
        <w:t>
      94. КПУ осуществляют сбор, хранение, выдачу (индикацию), дистанционную передачу и обработку принятой информации и отвечают следующим требованиям:</w:t>
      </w:r>
      <w:r>
        <w:br/>
      </w:r>
      <w:r>
        <w:rPr>
          <w:rFonts w:ascii="Times New Roman"/>
          <w:b w:val="false"/>
          <w:i w:val="false"/>
          <w:color w:val="000000"/>
          <w:sz w:val="28"/>
        </w:rPr>
        <w:t>
</w:t>
      </w:r>
      <w:r>
        <w:rPr>
          <w:rFonts w:ascii="Times New Roman"/>
          <w:b w:val="false"/>
          <w:i w:val="false"/>
          <w:color w:val="000000"/>
          <w:sz w:val="28"/>
        </w:rPr>
        <w:t>
      1) первичный преобразователь объемного расходомера устанавливается на максимально приближенном к автомату розлива горизонтальном участке трубопровода, который во время измерения всегда заполнен по всему сечению. Не допускаются промежуточные фланцевые разъемы трубопровода и другие соединения между фланцем первичного преобразователя объемного расходомера и присоединительным фланцем автомата розлива;</w:t>
      </w:r>
      <w:r>
        <w:br/>
      </w:r>
      <w:r>
        <w:rPr>
          <w:rFonts w:ascii="Times New Roman"/>
          <w:b w:val="false"/>
          <w:i w:val="false"/>
          <w:color w:val="000000"/>
          <w:sz w:val="28"/>
        </w:rPr>
        <w:t>
</w:t>
      </w:r>
      <w:r>
        <w:rPr>
          <w:rFonts w:ascii="Times New Roman"/>
          <w:b w:val="false"/>
          <w:i w:val="false"/>
          <w:color w:val="000000"/>
          <w:sz w:val="28"/>
        </w:rPr>
        <w:t>
      2) не допускается погрешность объемного расходомера свыше ± 0,5 %;</w:t>
      </w:r>
      <w:r>
        <w:br/>
      </w:r>
      <w:r>
        <w:rPr>
          <w:rFonts w:ascii="Times New Roman"/>
          <w:b w:val="false"/>
          <w:i w:val="false"/>
          <w:color w:val="000000"/>
          <w:sz w:val="28"/>
        </w:rPr>
        <w:t>
</w:t>
      </w:r>
      <w:r>
        <w:rPr>
          <w:rFonts w:ascii="Times New Roman"/>
          <w:b w:val="false"/>
          <w:i w:val="false"/>
          <w:color w:val="000000"/>
          <w:sz w:val="28"/>
        </w:rPr>
        <w:t>
      3) обеспечивают устойчивость работы объемного расходомера в спиртовых, водно-спиртовых растворах и вязких средах с высоким содержанием сахара;</w:t>
      </w:r>
      <w:r>
        <w:br/>
      </w:r>
      <w:r>
        <w:rPr>
          <w:rFonts w:ascii="Times New Roman"/>
          <w:b w:val="false"/>
          <w:i w:val="false"/>
          <w:color w:val="000000"/>
          <w:sz w:val="28"/>
        </w:rPr>
        <w:t>
</w:t>
      </w:r>
      <w:r>
        <w:rPr>
          <w:rFonts w:ascii="Times New Roman"/>
          <w:b w:val="false"/>
          <w:i w:val="false"/>
          <w:color w:val="000000"/>
          <w:sz w:val="28"/>
        </w:rPr>
        <w:t>
      4) диаметр сечения трубопровода, соединяющего напорный резервуар с аппаратом розлива, а также запорной арматуры, фильтров и устройств, расположенных на этом трубопроводе, имеют больший диаметр, чем объемный расходомер. Не допускается использование гибких шлангов и коммуникаций;</w:t>
      </w:r>
      <w:r>
        <w:br/>
      </w:r>
      <w:r>
        <w:rPr>
          <w:rFonts w:ascii="Times New Roman"/>
          <w:b w:val="false"/>
          <w:i w:val="false"/>
          <w:color w:val="000000"/>
          <w:sz w:val="28"/>
        </w:rPr>
        <w:t>
</w:t>
      </w:r>
      <w:r>
        <w:rPr>
          <w:rFonts w:ascii="Times New Roman"/>
          <w:b w:val="false"/>
          <w:i w:val="false"/>
          <w:color w:val="000000"/>
          <w:sz w:val="28"/>
        </w:rPr>
        <w:t>
      5) минимальный гидростатический напор питающей линии относительно объемного расходомера составляет 0,5 метра;</w:t>
      </w:r>
      <w:r>
        <w:br/>
      </w:r>
      <w:r>
        <w:rPr>
          <w:rFonts w:ascii="Times New Roman"/>
          <w:b w:val="false"/>
          <w:i w:val="false"/>
          <w:color w:val="000000"/>
          <w:sz w:val="28"/>
        </w:rPr>
        <w:t>
</w:t>
      </w:r>
      <w:r>
        <w:rPr>
          <w:rFonts w:ascii="Times New Roman"/>
          <w:b w:val="false"/>
          <w:i w:val="false"/>
          <w:color w:val="000000"/>
          <w:sz w:val="28"/>
        </w:rPr>
        <w:t>
      6) не допускается погрешность приборов 1 и 2 свыше ± 0,1 % (не более 10 бутылок на каждые 10 000 бутылок);</w:t>
      </w:r>
      <w:r>
        <w:br/>
      </w:r>
      <w:r>
        <w:rPr>
          <w:rFonts w:ascii="Times New Roman"/>
          <w:b w:val="false"/>
          <w:i w:val="false"/>
          <w:color w:val="000000"/>
          <w:sz w:val="28"/>
        </w:rPr>
        <w:t>
</w:t>
      </w:r>
      <w:r>
        <w:rPr>
          <w:rFonts w:ascii="Times New Roman"/>
          <w:b w:val="false"/>
          <w:i w:val="false"/>
          <w:color w:val="000000"/>
          <w:sz w:val="28"/>
        </w:rPr>
        <w:t>
      7) срок службы приборов КПУ не превышает срока службы, указанного в техническом паспорте;</w:t>
      </w:r>
      <w:r>
        <w:br/>
      </w:r>
      <w:r>
        <w:rPr>
          <w:rFonts w:ascii="Times New Roman"/>
          <w:b w:val="false"/>
          <w:i w:val="false"/>
          <w:color w:val="000000"/>
          <w:sz w:val="28"/>
        </w:rPr>
        <w:t>
</w:t>
      </w:r>
      <w:r>
        <w:rPr>
          <w:rFonts w:ascii="Times New Roman"/>
          <w:b w:val="false"/>
          <w:i w:val="false"/>
          <w:color w:val="000000"/>
          <w:sz w:val="28"/>
        </w:rPr>
        <w:t>
      8) температурный режим работы КПУ составляет от 0 до + 40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9) емкость памяти обеспечивает нарастающий итог;</w:t>
      </w:r>
      <w:r>
        <w:br/>
      </w:r>
      <w:r>
        <w:rPr>
          <w:rFonts w:ascii="Times New Roman"/>
          <w:b w:val="false"/>
          <w:i w:val="false"/>
          <w:color w:val="000000"/>
          <w:sz w:val="28"/>
        </w:rPr>
        <w:t>
</w:t>
      </w:r>
      <w:r>
        <w:rPr>
          <w:rFonts w:ascii="Times New Roman"/>
          <w:b w:val="false"/>
          <w:i w:val="false"/>
          <w:color w:val="000000"/>
          <w:sz w:val="28"/>
        </w:rPr>
        <w:t>
      10) обеспечивают сохранение всей накопившейся информации в случае сбоев в режиме работы КПУ, а также при его замене;</w:t>
      </w:r>
      <w:r>
        <w:br/>
      </w:r>
      <w:r>
        <w:rPr>
          <w:rFonts w:ascii="Times New Roman"/>
          <w:b w:val="false"/>
          <w:i w:val="false"/>
          <w:color w:val="000000"/>
          <w:sz w:val="28"/>
        </w:rPr>
        <w:t>
</w:t>
      </w:r>
      <w:r>
        <w:rPr>
          <w:rFonts w:ascii="Times New Roman"/>
          <w:b w:val="false"/>
          <w:i w:val="false"/>
          <w:color w:val="000000"/>
          <w:sz w:val="28"/>
        </w:rPr>
        <w:t>
      11) наличие системы безопасности от несанкционированного доступа (код, ключ, пломба, голографическая наклейка);</w:t>
      </w:r>
      <w:r>
        <w:br/>
      </w:r>
      <w:r>
        <w:rPr>
          <w:rFonts w:ascii="Times New Roman"/>
          <w:b w:val="false"/>
          <w:i w:val="false"/>
          <w:color w:val="000000"/>
          <w:sz w:val="28"/>
        </w:rPr>
        <w:t>
</w:t>
      </w:r>
      <w:r>
        <w:rPr>
          <w:rFonts w:ascii="Times New Roman"/>
          <w:b w:val="false"/>
          <w:i w:val="false"/>
          <w:color w:val="000000"/>
          <w:sz w:val="28"/>
        </w:rPr>
        <w:t>
      12) защищенность от сбоев и внешних воздействий (отсекатель напряжения, источник бесперебойного питания), а в случае аварийных сбоев – продолжительность автономной работы в электроснабжении не менее 3 суток;</w:t>
      </w:r>
      <w:r>
        <w:br/>
      </w:r>
      <w:r>
        <w:rPr>
          <w:rFonts w:ascii="Times New Roman"/>
          <w:b w:val="false"/>
          <w:i w:val="false"/>
          <w:color w:val="000000"/>
          <w:sz w:val="28"/>
        </w:rPr>
        <w:t>
</w:t>
      </w:r>
      <w:r>
        <w:rPr>
          <w:rFonts w:ascii="Times New Roman"/>
          <w:b w:val="false"/>
          <w:i w:val="false"/>
          <w:color w:val="000000"/>
          <w:sz w:val="28"/>
        </w:rPr>
        <w:t>
      13) КПУ имеет технический паспорт, инструкцию по эксплуатации и документ о происхождении.</w:t>
      </w:r>
      <w:r>
        <w:br/>
      </w:r>
      <w:r>
        <w:rPr>
          <w:rFonts w:ascii="Times New Roman"/>
          <w:b w:val="false"/>
          <w:i w:val="false"/>
          <w:color w:val="000000"/>
          <w:sz w:val="28"/>
        </w:rPr>
        <w:t>
</w:t>
      </w:r>
      <w:r>
        <w:rPr>
          <w:rFonts w:ascii="Times New Roman"/>
          <w:b w:val="false"/>
          <w:i w:val="false"/>
          <w:color w:val="000000"/>
          <w:sz w:val="28"/>
        </w:rPr>
        <w:t>
      95. Место установки объемного расходомера (фланцевые соединения), щит блока обработки информации, приборы штучного учета готовой продукции во избежание несанкционированного доступа пломбируются работниками соответствующих территориальных подразделений уполномоченного органа, о чем составляется соответствующий акт с указанием мест наложения, номеров или оттисков пломб.</w:t>
      </w:r>
      <w:r>
        <w:br/>
      </w:r>
      <w:r>
        <w:rPr>
          <w:rFonts w:ascii="Times New Roman"/>
          <w:b w:val="false"/>
          <w:i w:val="false"/>
          <w:color w:val="000000"/>
          <w:sz w:val="28"/>
        </w:rPr>
        <w:t>
</w:t>
      </w:r>
      <w:r>
        <w:rPr>
          <w:rFonts w:ascii="Times New Roman"/>
          <w:b w:val="false"/>
          <w:i w:val="false"/>
          <w:color w:val="000000"/>
          <w:sz w:val="28"/>
        </w:rPr>
        <w:t>
      96. Для измерения объема алкогольной продукции используются магнитно-индуктивные, массовые, кариолисовые и объемные расходомеры, внесенные в Реестр государственной системы обеспечения единства измерений Республики Казахстан (далее – Реестр).</w:t>
      </w:r>
      <w:r>
        <w:br/>
      </w:r>
      <w:r>
        <w:rPr>
          <w:rFonts w:ascii="Times New Roman"/>
          <w:b w:val="false"/>
          <w:i w:val="false"/>
          <w:color w:val="000000"/>
          <w:sz w:val="28"/>
        </w:rPr>
        <w:t>
</w:t>
      </w:r>
      <w:r>
        <w:rPr>
          <w:rFonts w:ascii="Times New Roman"/>
          <w:b w:val="false"/>
          <w:i w:val="false"/>
          <w:color w:val="000000"/>
          <w:sz w:val="28"/>
        </w:rPr>
        <w:t>
      97. Для измерения количества единиц алкогольной продукции допускаются электронно-механические и электронно-лучевые приборы 1 и 2, внесенные в Реестр.</w:t>
      </w:r>
    </w:p>
    <w:bookmarkEnd w:id="15"/>
    <w:bookmarkStart w:name="z200"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16"/>
    <w:bookmarkStart w:name="z201" w:id="17"/>
    <w:p>
      <w:pPr>
        <w:spacing w:after="0"/>
        <w:ind w:left="0"/>
        <w:jc w:val="both"/>
      </w:pPr>
      <w:r>
        <w:rPr>
          <w:rFonts w:ascii="Times New Roman"/>
          <w:b w:val="false"/>
          <w:i w:val="false"/>
          <w:color w:val="000000"/>
          <w:sz w:val="28"/>
        </w:rPr>
        <w:t xml:space="preserve">
(Форма № П-18)            </w:t>
      </w:r>
    </w:p>
    <w:bookmarkEnd w:id="17"/>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наименование организации (РНН, ИИН/БИН при наличии)</w:t>
      </w:r>
    </w:p>
    <w:bookmarkStart w:name="z202" w:id="18"/>
    <w:p>
      <w:pPr>
        <w:spacing w:after="0"/>
        <w:ind w:left="0"/>
        <w:jc w:val="left"/>
      </w:pPr>
      <w:r>
        <w:rPr>
          <w:rFonts w:ascii="Times New Roman"/>
          <w:b/>
          <w:i w:val="false"/>
          <w:color w:val="000000"/>
        </w:rPr>
        <w:t xml:space="preserve"> 
АКТ № _______ от «____» __________________20__ года</w:t>
      </w:r>
      <w:r>
        <w:br/>
      </w:r>
      <w:r>
        <w:rPr>
          <w:rFonts w:ascii="Times New Roman"/>
          <w:b/>
          <w:i w:val="false"/>
          <w:color w:val="000000"/>
        </w:rPr>
        <w:t>
о выработке спирта и спиртовых продуктов и передаче их в</w:t>
      </w:r>
      <w:r>
        <w:br/>
      </w:r>
      <w:r>
        <w:rPr>
          <w:rFonts w:ascii="Times New Roman"/>
          <w:b/>
          <w:i w:val="false"/>
          <w:color w:val="000000"/>
        </w:rPr>
        <w:t>
спиртохранилище</w:t>
      </w:r>
    </w:p>
    <w:bookmarkEnd w:id="18"/>
    <w:bookmarkStart w:name="z203" w:id="19"/>
    <w:p>
      <w:pPr>
        <w:spacing w:after="0"/>
        <w:ind w:left="0"/>
        <w:jc w:val="left"/>
      </w:pPr>
      <w:r>
        <w:rPr>
          <w:rFonts w:ascii="Times New Roman"/>
          <w:b/>
          <w:i w:val="false"/>
          <w:color w:val="000000"/>
        </w:rPr>
        <w:t xml:space="preserve"> 
1. Учтено спиртоизмеряющими аппаратами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853"/>
        <w:gridCol w:w="1093"/>
        <w:gridCol w:w="1233"/>
        <w:gridCol w:w="1013"/>
        <w:gridCol w:w="1373"/>
        <w:gridCol w:w="1053"/>
        <w:gridCol w:w="1773"/>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спирта и</w:t>
            </w:r>
            <w:r>
              <w:br/>
            </w:r>
            <w:r>
              <w:rPr>
                <w:rFonts w:ascii="Times New Roman"/>
                <w:b w:val="false"/>
                <w:i w:val="false"/>
                <w:color w:val="000000"/>
                <w:sz w:val="20"/>
              </w:rPr>
              <w:t>
</w:t>
            </w:r>
            <w:r>
              <w:rPr>
                <w:rFonts w:ascii="Times New Roman"/>
                <w:b w:val="false"/>
                <w:i w:val="false"/>
                <w:color w:val="000000"/>
                <w:sz w:val="20"/>
              </w:rPr>
              <w:t>спиртовых</w:t>
            </w:r>
            <w:r>
              <w:br/>
            </w:r>
            <w:r>
              <w:rPr>
                <w:rFonts w:ascii="Times New Roman"/>
                <w:b w:val="false"/>
                <w:i w:val="false"/>
                <w:color w:val="000000"/>
                <w:sz w:val="20"/>
              </w:rPr>
              <w:t>
</w:t>
            </w:r>
            <w:r>
              <w:rPr>
                <w:rFonts w:ascii="Times New Roman"/>
                <w:b w:val="false"/>
                <w:i w:val="false"/>
                <w:color w:val="000000"/>
                <w:sz w:val="20"/>
              </w:rPr>
              <w:t>продуктов</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спирто-</w:t>
            </w:r>
            <w:r>
              <w:br/>
            </w:r>
            <w:r>
              <w:rPr>
                <w:rFonts w:ascii="Times New Roman"/>
                <w:b w:val="false"/>
                <w:i w:val="false"/>
                <w:color w:val="000000"/>
                <w:sz w:val="20"/>
              </w:rPr>
              <w:t>
</w:t>
            </w:r>
            <w:r>
              <w:rPr>
                <w:rFonts w:ascii="Times New Roman"/>
                <w:b w:val="false"/>
                <w:i w:val="false"/>
                <w:color w:val="000000"/>
                <w:sz w:val="20"/>
              </w:rPr>
              <w:t>измеряющего</w:t>
            </w:r>
            <w:r>
              <w:br/>
            </w:r>
            <w:r>
              <w:rPr>
                <w:rFonts w:ascii="Times New Roman"/>
                <w:b w:val="false"/>
                <w:i w:val="false"/>
                <w:color w:val="000000"/>
                <w:sz w:val="20"/>
              </w:rPr>
              <w:t>
</w:t>
            </w:r>
            <w:r>
              <w:rPr>
                <w:rFonts w:ascii="Times New Roman"/>
                <w:b w:val="false"/>
                <w:i w:val="false"/>
                <w:color w:val="000000"/>
                <w:sz w:val="20"/>
              </w:rPr>
              <w:t>аппарата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счетчиков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учтено за сутки</w:t>
            </w:r>
            <w:r>
              <w:br/>
            </w:r>
            <w:r>
              <w:rPr>
                <w:rFonts w:ascii="Times New Roman"/>
                <w:b w:val="false"/>
                <w:i w:val="false"/>
                <w:color w:val="000000"/>
                <w:sz w:val="20"/>
              </w:rPr>
              <w:t>
</w:t>
            </w:r>
            <w:r>
              <w:rPr>
                <w:rFonts w:ascii="Times New Roman"/>
                <w:b w:val="false"/>
                <w:i w:val="false"/>
                <w:color w:val="000000"/>
                <w:sz w:val="20"/>
              </w:rPr>
              <w:t>спирта,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сгонки</w:t>
            </w:r>
            <w:r>
              <w:br/>
            </w:r>
            <w:r>
              <w:rPr>
                <w:rFonts w:ascii="Times New Roman"/>
                <w:b w:val="false"/>
                <w:i w:val="false"/>
                <w:color w:val="000000"/>
                <w:sz w:val="20"/>
              </w:rPr>
              <w:t>
</w:t>
            </w:r>
            <w:r>
              <w:rPr>
                <w:rFonts w:ascii="Times New Roman"/>
                <w:b w:val="false"/>
                <w:i w:val="false"/>
                <w:color w:val="000000"/>
                <w:sz w:val="20"/>
              </w:rPr>
              <w:t>спирта, дал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сгонки</w:t>
            </w:r>
            <w:r>
              <w:br/>
            </w:r>
            <w:r>
              <w:rPr>
                <w:rFonts w:ascii="Times New Roman"/>
                <w:b w:val="false"/>
                <w:i w:val="false"/>
                <w:color w:val="000000"/>
                <w:sz w:val="20"/>
              </w:rPr>
              <w:t>
</w:t>
            </w:r>
            <w:r>
              <w:rPr>
                <w:rFonts w:ascii="Times New Roman"/>
                <w:b w:val="false"/>
                <w:i w:val="false"/>
                <w:color w:val="000000"/>
                <w:sz w:val="20"/>
              </w:rPr>
              <w:t>спирта, дал</w:t>
            </w:r>
          </w:p>
        </w:tc>
        <w:tc>
          <w:tcPr>
            <w:tcW w:w="0" w:type="auto"/>
            <w:gridSpan w:val="2"/>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объему</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w:t>
            </w:r>
            <w:r>
              <w:br/>
            </w:r>
            <w:r>
              <w:rPr>
                <w:rFonts w:ascii="Times New Roman"/>
                <w:b w:val="false"/>
                <w:i w:val="false"/>
                <w:color w:val="000000"/>
                <w:sz w:val="20"/>
              </w:rPr>
              <w:t>
</w:t>
            </w:r>
            <w:r>
              <w:rPr>
                <w:rFonts w:ascii="Times New Roman"/>
                <w:b w:val="false"/>
                <w:i w:val="false"/>
                <w:color w:val="000000"/>
                <w:sz w:val="20"/>
              </w:rPr>
              <w:t>ного</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объему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w:t>
            </w:r>
            <w:r>
              <w:br/>
            </w:r>
            <w:r>
              <w:rPr>
                <w:rFonts w:ascii="Times New Roman"/>
                <w:b w:val="false"/>
                <w:i w:val="false"/>
                <w:color w:val="000000"/>
                <w:sz w:val="20"/>
              </w:rPr>
              <w:t>
</w:t>
            </w:r>
            <w:r>
              <w:rPr>
                <w:rFonts w:ascii="Times New Roman"/>
                <w:b w:val="false"/>
                <w:i w:val="false"/>
                <w:color w:val="000000"/>
                <w:sz w:val="20"/>
              </w:rPr>
              <w:t>ного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объему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w:t>
            </w:r>
            <w:r>
              <w:br/>
            </w:r>
            <w:r>
              <w:rPr>
                <w:rFonts w:ascii="Times New Roman"/>
                <w:b w:val="false"/>
                <w:i w:val="false"/>
                <w:color w:val="000000"/>
                <w:sz w:val="20"/>
              </w:rPr>
              <w:t>
</w:t>
            </w:r>
            <w:r>
              <w:rPr>
                <w:rFonts w:ascii="Times New Roman"/>
                <w:b w:val="false"/>
                <w:i w:val="false"/>
                <w:color w:val="000000"/>
                <w:sz w:val="20"/>
              </w:rPr>
              <w:t>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Спирт</w:t>
            </w:r>
            <w:r>
              <w:br/>
            </w:r>
            <w:r>
              <w:rPr>
                <w:rFonts w:ascii="Times New Roman"/>
                <w:b w:val="false"/>
                <w:i w:val="false"/>
                <w:color w:val="000000"/>
                <w:sz w:val="20"/>
              </w:rPr>
              <w:t>
</w:t>
            </w:r>
            <w:r>
              <w:rPr>
                <w:rFonts w:ascii="Times New Roman"/>
                <w:b w:val="false"/>
                <w:i w:val="false"/>
                <w:color w:val="000000"/>
                <w:sz w:val="20"/>
              </w:rPr>
              <w:t>ректификованный,</w:t>
            </w:r>
            <w:r>
              <w:br/>
            </w:r>
            <w:r>
              <w:rPr>
                <w:rFonts w:ascii="Times New Roman"/>
                <w:b w:val="false"/>
                <w:i w:val="false"/>
                <w:color w:val="000000"/>
                <w:sz w:val="20"/>
              </w:rPr>
              <w:t>
</w:t>
            </w:r>
            <w:r>
              <w:rPr>
                <w:rFonts w:ascii="Times New Roman"/>
                <w:b w:val="false"/>
                <w:i w:val="false"/>
                <w:color w:val="000000"/>
                <w:sz w:val="20"/>
              </w:rPr>
              <w:t>«Высший»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Спирт</w:t>
            </w:r>
            <w:r>
              <w:br/>
            </w:r>
            <w:r>
              <w:rPr>
                <w:rFonts w:ascii="Times New Roman"/>
                <w:b w:val="false"/>
                <w:i w:val="false"/>
                <w:color w:val="000000"/>
                <w:sz w:val="20"/>
              </w:rPr>
              <w:t>
</w:t>
            </w:r>
            <w:r>
              <w:rPr>
                <w:rFonts w:ascii="Times New Roman"/>
                <w:b w:val="false"/>
                <w:i w:val="false"/>
                <w:color w:val="000000"/>
                <w:sz w:val="20"/>
              </w:rPr>
              <w:t>ректификованный,</w:t>
            </w:r>
            <w:r>
              <w:br/>
            </w:r>
            <w:r>
              <w:rPr>
                <w:rFonts w:ascii="Times New Roman"/>
                <w:b w:val="false"/>
                <w:i w:val="false"/>
                <w:color w:val="000000"/>
                <w:sz w:val="20"/>
              </w:rPr>
              <w:t>
</w:t>
            </w:r>
            <w:r>
              <w:rPr>
                <w:rFonts w:ascii="Times New Roman"/>
                <w:b w:val="false"/>
                <w:i w:val="false"/>
                <w:color w:val="000000"/>
                <w:sz w:val="20"/>
              </w:rPr>
              <w:t>«Экстра»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Спирт</w:t>
            </w:r>
            <w:r>
              <w:br/>
            </w:r>
            <w:r>
              <w:rPr>
                <w:rFonts w:ascii="Times New Roman"/>
                <w:b w:val="false"/>
                <w:i w:val="false"/>
                <w:color w:val="000000"/>
                <w:sz w:val="20"/>
              </w:rPr>
              <w:t>
</w:t>
            </w:r>
            <w:r>
              <w:rPr>
                <w:rFonts w:ascii="Times New Roman"/>
                <w:b w:val="false"/>
                <w:i w:val="false"/>
                <w:color w:val="000000"/>
                <w:sz w:val="20"/>
              </w:rPr>
              <w:t>ректификованный,</w:t>
            </w:r>
            <w:r>
              <w:br/>
            </w:r>
            <w:r>
              <w:rPr>
                <w:rFonts w:ascii="Times New Roman"/>
                <w:b w:val="false"/>
                <w:i w:val="false"/>
                <w:color w:val="000000"/>
                <w:sz w:val="20"/>
              </w:rPr>
              <w:t>
</w:t>
            </w:r>
            <w:r>
              <w:rPr>
                <w:rFonts w:ascii="Times New Roman"/>
                <w:b w:val="false"/>
                <w:i w:val="false"/>
                <w:color w:val="000000"/>
                <w:sz w:val="20"/>
              </w:rPr>
              <w:t>«Люкс»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Головная</w:t>
            </w:r>
            <w:r>
              <w:br/>
            </w:r>
            <w:r>
              <w:rPr>
                <w:rFonts w:ascii="Times New Roman"/>
                <w:b w:val="false"/>
                <w:i w:val="false"/>
                <w:color w:val="000000"/>
                <w:sz w:val="20"/>
              </w:rPr>
              <w:t>
</w:t>
            </w:r>
            <w:r>
              <w:rPr>
                <w:rFonts w:ascii="Times New Roman"/>
                <w:b w:val="false"/>
                <w:i w:val="false"/>
                <w:color w:val="000000"/>
                <w:sz w:val="20"/>
              </w:rPr>
              <w:t>фракция</w:t>
            </w:r>
            <w:r>
              <w:br/>
            </w:r>
            <w:r>
              <w:rPr>
                <w:rFonts w:ascii="Times New Roman"/>
                <w:b w:val="false"/>
                <w:i w:val="false"/>
                <w:color w:val="000000"/>
                <w:sz w:val="20"/>
              </w:rPr>
              <w:t>
</w:t>
            </w:r>
            <w:r>
              <w:rPr>
                <w:rFonts w:ascii="Times New Roman"/>
                <w:b w:val="false"/>
                <w:i w:val="false"/>
                <w:color w:val="000000"/>
                <w:sz w:val="20"/>
              </w:rPr>
              <w:t>этилового спирта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20"/>
    <w:p>
      <w:pPr>
        <w:spacing w:after="0"/>
        <w:ind w:left="0"/>
        <w:jc w:val="left"/>
      </w:pPr>
      <w:r>
        <w:rPr>
          <w:rFonts w:ascii="Times New Roman"/>
          <w:b/>
          <w:i w:val="false"/>
          <w:color w:val="000000"/>
        </w:rPr>
        <w:t xml:space="preserve"> 
2. Получено по сливу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547"/>
        <w:gridCol w:w="1547"/>
        <w:gridCol w:w="1547"/>
        <w:gridCol w:w="1813"/>
        <w:gridCol w:w="2393"/>
      </w:tblGrid>
      <w:tr>
        <w:trPr>
          <w:trHeight w:val="3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ректификованный</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Головная</w:t>
            </w:r>
            <w:r>
              <w:br/>
            </w:r>
            <w:r>
              <w:rPr>
                <w:rFonts w:ascii="Times New Roman"/>
                <w:b w:val="false"/>
                <w:i w:val="false"/>
                <w:color w:val="000000"/>
                <w:sz w:val="20"/>
              </w:rPr>
              <w:t>
</w:t>
            </w:r>
            <w:r>
              <w:rPr>
                <w:rFonts w:ascii="Times New Roman"/>
                <w:b w:val="false"/>
                <w:i w:val="false"/>
                <w:color w:val="000000"/>
                <w:sz w:val="20"/>
              </w:rPr>
              <w:t>фракция</w:t>
            </w:r>
            <w:r>
              <w:br/>
            </w:r>
            <w:r>
              <w:rPr>
                <w:rFonts w:ascii="Times New Roman"/>
                <w:b w:val="false"/>
                <w:i w:val="false"/>
                <w:color w:val="000000"/>
                <w:sz w:val="20"/>
              </w:rPr>
              <w:t>
</w:t>
            </w:r>
            <w:r>
              <w:rPr>
                <w:rFonts w:ascii="Times New Roman"/>
                <w:b w:val="false"/>
                <w:i w:val="false"/>
                <w:color w:val="000000"/>
                <w:sz w:val="20"/>
              </w:rPr>
              <w:t>этилового</w:t>
            </w:r>
            <w:r>
              <w:br/>
            </w:r>
            <w:r>
              <w:rPr>
                <w:rFonts w:ascii="Times New Roman"/>
                <w:b w:val="false"/>
                <w:i w:val="false"/>
                <w:color w:val="000000"/>
                <w:sz w:val="20"/>
              </w:rPr>
              <w:t>
</w:t>
            </w:r>
            <w:r>
              <w:rPr>
                <w:rFonts w:ascii="Times New Roman"/>
                <w:b w:val="false"/>
                <w:i w:val="false"/>
                <w:color w:val="000000"/>
                <w:sz w:val="20"/>
              </w:rPr>
              <w:t>спирта</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w:t>
            </w:r>
            <w:r>
              <w:br/>
            </w:r>
            <w:r>
              <w:rPr>
                <w:rFonts w:ascii="Times New Roman"/>
                <w:b w:val="false"/>
                <w:i w:val="false"/>
                <w:color w:val="000000"/>
                <w:sz w:val="20"/>
              </w:rPr>
              <w:t>
</w:t>
            </w:r>
            <w:r>
              <w:rPr>
                <w:rFonts w:ascii="Times New Roman"/>
                <w:b w:val="false"/>
                <w:i w:val="false"/>
                <w:color w:val="000000"/>
                <w:sz w:val="20"/>
              </w:rPr>
              <w:t>сивушное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Высший</w:t>
            </w:r>
            <w:r>
              <w:br/>
            </w:r>
            <w:r>
              <w:rPr>
                <w:rFonts w:ascii="Times New Roman"/>
                <w:b w:val="false"/>
                <w:i w:val="false"/>
                <w:color w:val="000000"/>
                <w:sz w:val="20"/>
              </w:rPr>
              <w:t>
</w:t>
            </w:r>
            <w:r>
              <w:rPr>
                <w:rFonts w:ascii="Times New Roman"/>
                <w:b w:val="false"/>
                <w:i w:val="false"/>
                <w:color w:val="000000"/>
                <w:sz w:val="20"/>
              </w:rPr>
              <w:t>очистки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Пропуском через мерники</w:t>
            </w:r>
            <w:r>
              <w:br/>
            </w:r>
            <w:r>
              <w:rPr>
                <w:rFonts w:ascii="Times New Roman"/>
                <w:b w:val="false"/>
                <w:i w:val="false"/>
                <w:color w:val="000000"/>
                <w:sz w:val="20"/>
              </w:rPr>
              <w:t>
</w:t>
            </w:r>
            <w:r>
              <w:rPr>
                <w:rFonts w:ascii="Times New Roman"/>
                <w:b w:val="false"/>
                <w:i w:val="false"/>
                <w:color w:val="000000"/>
                <w:sz w:val="20"/>
              </w:rPr>
              <w:t>оказалось спирта по объему,</w:t>
            </w:r>
            <w:r>
              <w:br/>
            </w:r>
            <w:r>
              <w:rPr>
                <w:rFonts w:ascii="Times New Roman"/>
                <w:b w:val="false"/>
                <w:i w:val="false"/>
                <w:color w:val="000000"/>
                <w:sz w:val="20"/>
              </w:rPr>
              <w:t>
</w:t>
            </w:r>
            <w:r>
              <w:rPr>
                <w:rFonts w:ascii="Times New Roman"/>
                <w:b w:val="false"/>
                <w:i w:val="false"/>
                <w:color w:val="000000"/>
                <w:sz w:val="20"/>
              </w:rPr>
              <w:t>дал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температура</w:t>
            </w:r>
            <w:r>
              <w:br/>
            </w:r>
            <w:r>
              <w:rPr>
                <w:rFonts w:ascii="Times New Roman"/>
                <w:b w:val="false"/>
                <w:i w:val="false"/>
                <w:color w:val="000000"/>
                <w:sz w:val="20"/>
              </w:rPr>
              <w:t>
</w:t>
            </w:r>
            <w:r>
              <w:rPr>
                <w:rFonts w:ascii="Times New Roman"/>
                <w:b w:val="false"/>
                <w:i w:val="false"/>
                <w:color w:val="000000"/>
                <w:sz w:val="20"/>
              </w:rPr>
              <w:t>спирта в мерниках, Сш</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Поправка на объемное</w:t>
            </w:r>
            <w:r>
              <w:br/>
            </w:r>
            <w:r>
              <w:rPr>
                <w:rFonts w:ascii="Times New Roman"/>
                <w:b w:val="false"/>
                <w:i w:val="false"/>
                <w:color w:val="000000"/>
                <w:sz w:val="20"/>
              </w:rPr>
              <w:t>
</w:t>
            </w:r>
            <w:r>
              <w:rPr>
                <w:rFonts w:ascii="Times New Roman"/>
                <w:b w:val="false"/>
                <w:i w:val="false"/>
                <w:color w:val="000000"/>
                <w:sz w:val="20"/>
              </w:rPr>
              <w:t>расширение мерников, дал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 спирта с учетом</w:t>
            </w:r>
            <w:r>
              <w:br/>
            </w:r>
            <w:r>
              <w:rPr>
                <w:rFonts w:ascii="Times New Roman"/>
                <w:b w:val="false"/>
                <w:i w:val="false"/>
                <w:color w:val="000000"/>
                <w:sz w:val="20"/>
              </w:rPr>
              <w:t>
</w:t>
            </w:r>
            <w:r>
              <w:rPr>
                <w:rFonts w:ascii="Times New Roman"/>
                <w:b w:val="false"/>
                <w:i w:val="false"/>
                <w:color w:val="000000"/>
                <w:sz w:val="20"/>
              </w:rPr>
              <w:t>поправки, дал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Погружение спиртомера</w:t>
            </w:r>
            <w:r>
              <w:br/>
            </w:r>
            <w:r>
              <w:rPr>
                <w:rFonts w:ascii="Times New Roman"/>
                <w:b w:val="false"/>
                <w:i w:val="false"/>
                <w:color w:val="000000"/>
                <w:sz w:val="20"/>
              </w:rPr>
              <w:t>
</w:t>
            </w:r>
            <w:r>
              <w:rPr>
                <w:rFonts w:ascii="Times New Roman"/>
                <w:b w:val="false"/>
                <w:i w:val="false"/>
                <w:color w:val="000000"/>
                <w:sz w:val="20"/>
              </w:rPr>
              <w:t>(ареометра), делений</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Температура спирта в</w:t>
            </w:r>
            <w:r>
              <w:br/>
            </w:r>
            <w:r>
              <w:rPr>
                <w:rFonts w:ascii="Times New Roman"/>
                <w:b w:val="false"/>
                <w:i w:val="false"/>
                <w:color w:val="000000"/>
                <w:sz w:val="20"/>
              </w:rPr>
              <w:t>
</w:t>
            </w:r>
            <w:r>
              <w:rPr>
                <w:rFonts w:ascii="Times New Roman"/>
                <w:b w:val="false"/>
                <w:i w:val="false"/>
                <w:color w:val="000000"/>
                <w:sz w:val="20"/>
              </w:rPr>
              <w:t>стакане, в Сш</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Концентрация, %</w:t>
            </w:r>
            <w:r>
              <w:br/>
            </w:r>
            <w:r>
              <w:rPr>
                <w:rFonts w:ascii="Times New Roman"/>
                <w:b w:val="false"/>
                <w:i w:val="false"/>
                <w:color w:val="000000"/>
                <w:sz w:val="20"/>
              </w:rPr>
              <w:t>
</w:t>
            </w:r>
            <w:r>
              <w:rPr>
                <w:rFonts w:ascii="Times New Roman"/>
                <w:b w:val="false"/>
                <w:i w:val="false"/>
                <w:color w:val="000000"/>
                <w:sz w:val="20"/>
              </w:rPr>
              <w:t>(по объему)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Множитель</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Количество безводного</w:t>
            </w:r>
            <w:r>
              <w:br/>
            </w:r>
            <w:r>
              <w:rPr>
                <w:rFonts w:ascii="Times New Roman"/>
                <w:b w:val="false"/>
                <w:i w:val="false"/>
                <w:color w:val="000000"/>
                <w:sz w:val="20"/>
              </w:rPr>
              <w:t>
</w:t>
            </w:r>
            <w:r>
              <w:rPr>
                <w:rFonts w:ascii="Times New Roman"/>
                <w:b w:val="false"/>
                <w:i w:val="false"/>
                <w:color w:val="000000"/>
                <w:sz w:val="20"/>
              </w:rPr>
              <w:t>спирта, дал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21"/>
    <w:p>
      <w:pPr>
        <w:spacing w:after="0"/>
        <w:ind w:left="0"/>
        <w:jc w:val="left"/>
      </w:pPr>
      <w:r>
        <w:rPr>
          <w:rFonts w:ascii="Times New Roman"/>
          <w:b/>
          <w:i w:val="false"/>
          <w:color w:val="000000"/>
        </w:rPr>
        <w:t xml:space="preserve"> 
3. Отклонение данных слива от показаний контрольных</w:t>
      </w:r>
      <w:r>
        <w:br/>
      </w:r>
      <w:r>
        <w:rPr>
          <w:rFonts w:ascii="Times New Roman"/>
          <w:b/>
          <w:i w:val="false"/>
          <w:color w:val="000000"/>
        </w:rPr>
        <w:t>
спиртоизмеряющих аппаратов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1354"/>
        <w:gridCol w:w="866"/>
        <w:gridCol w:w="1091"/>
        <w:gridCol w:w="1259"/>
        <w:gridCol w:w="1481"/>
        <w:gridCol w:w="2481"/>
        <w:gridCol w:w="28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ректификованный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Головная фракция</w:t>
            </w:r>
            <w:r>
              <w:br/>
            </w:r>
            <w:r>
              <w:rPr>
                <w:rFonts w:ascii="Times New Roman"/>
                <w:b w:val="false"/>
                <w:i w:val="false"/>
                <w:color w:val="000000"/>
                <w:sz w:val="20"/>
              </w:rPr>
              <w:t>
</w:t>
            </w:r>
            <w:r>
              <w:rPr>
                <w:rFonts w:ascii="Times New Roman"/>
                <w:b w:val="false"/>
                <w:i w:val="false"/>
                <w:color w:val="000000"/>
                <w:sz w:val="20"/>
              </w:rPr>
              <w:t>этилового спирта</w:t>
            </w:r>
            <w:r>
              <w:br/>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Высшей</w:t>
            </w:r>
            <w:r>
              <w:br/>
            </w:r>
            <w:r>
              <w:rPr>
                <w:rFonts w:ascii="Times New Roman"/>
                <w:b w:val="false"/>
                <w:i w:val="false"/>
                <w:color w:val="000000"/>
                <w:sz w:val="20"/>
              </w:rPr>
              <w:t>
</w:t>
            </w:r>
            <w:r>
              <w:rPr>
                <w:rFonts w:ascii="Times New Roman"/>
                <w:b w:val="false"/>
                <w:i w:val="false"/>
                <w:color w:val="000000"/>
                <w:sz w:val="20"/>
              </w:rPr>
              <w:t>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w:t>
            </w:r>
            <w:r>
              <w:br/>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w:t>
            </w:r>
            <w:r>
              <w:br/>
            </w:r>
            <w:r>
              <w:rPr>
                <w:rFonts w:ascii="Times New Roman"/>
                <w:b w:val="false"/>
                <w:i w:val="false"/>
                <w:color w:val="000000"/>
                <w:sz w:val="20"/>
              </w:rPr>
              <w:t>
</w:t>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6026"/>
        <w:gridCol w:w="7054"/>
      </w:tblGrid>
      <w:tr>
        <w:trPr>
          <w:trHeight w:val="30" w:hRule="atLeast"/>
        </w:trPr>
        <w:tc>
          <w:tcPr>
            <w:tcW w:w="60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Сдали: Заведующий</w:t>
            </w:r>
            <w:r>
              <w:br/>
            </w:r>
            <w:r>
              <w:rPr>
                <w:rFonts w:ascii="Times New Roman"/>
                <w:b w:val="false"/>
                <w:i w:val="false"/>
                <w:color w:val="000000"/>
                <w:sz w:val="20"/>
              </w:rPr>
              <w:t>
       производством</w:t>
            </w:r>
            <w:r>
              <w:br/>
            </w:r>
            <w:r>
              <w:rPr>
                <w:rFonts w:ascii="Times New Roman"/>
                <w:b w:val="false"/>
                <w:i w:val="false"/>
                <w:color w:val="000000"/>
                <w:sz w:val="20"/>
              </w:rPr>
              <w:t>
       аппаратчик</w:t>
            </w:r>
          </w:p>
        </w:tc>
        <w:tc>
          <w:tcPr>
            <w:tcW w:w="7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Принял: Заведующий</w:t>
            </w:r>
            <w:r>
              <w:br/>
            </w:r>
            <w:r>
              <w:rPr>
                <w:rFonts w:ascii="Times New Roman"/>
                <w:b w:val="false"/>
                <w:i w:val="false"/>
                <w:color w:val="000000"/>
                <w:sz w:val="20"/>
              </w:rPr>
              <w:t>
        спиртохранилищем</w:t>
            </w:r>
          </w:p>
        </w:tc>
      </w:tr>
      <w:tr>
        <w:trPr>
          <w:trHeight w:val="30" w:hRule="atLeast"/>
        </w:trPr>
        <w:tc>
          <w:tcPr>
            <w:tcW w:w="0" w:type="auto"/>
            <w:vMerge/>
            <w:tcBorders>
              <w:top w:val="nil"/>
            </w:tcBorders>
          </w:tcPr>
          <w:p/>
        </w:tc>
        <w:tc>
          <w:tcPr>
            <w:tcW w:w="7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Присутствовали: химик</w:t>
            </w:r>
            <w:r>
              <w:br/>
            </w:r>
            <w:r>
              <w:rPr>
                <w:rFonts w:ascii="Times New Roman"/>
                <w:b w:val="false"/>
                <w:i w:val="false"/>
                <w:color w:val="000000"/>
                <w:sz w:val="20"/>
              </w:rPr>
              <w:t>
                бухгалтер</w:t>
            </w:r>
          </w:p>
        </w:tc>
      </w:tr>
    </w:tbl>
    <w:bookmarkStart w:name="z206" w:id="22"/>
    <w:p>
      <w:pPr>
        <w:spacing w:after="0"/>
        <w:ind w:left="0"/>
        <w:jc w:val="both"/>
      </w:pPr>
      <w:r>
        <w:rPr>
          <w:rFonts w:ascii="Times New Roman"/>
          <w:b w:val="false"/>
          <w:i w:val="false"/>
          <w:color w:val="000000"/>
          <w:sz w:val="28"/>
        </w:rPr>
        <w:t>
      Показания счетчиков в контрольных спиртоизмеряющих аппаратах на момент слива подтверждаю:</w:t>
      </w:r>
      <w:r>
        <w:br/>
      </w:r>
      <w:r>
        <w:rPr>
          <w:rFonts w:ascii="Times New Roman"/>
          <w:b w:val="false"/>
          <w:i w:val="false"/>
          <w:color w:val="000000"/>
          <w:sz w:val="28"/>
        </w:rPr>
        <w:t>
</w:t>
      </w:r>
      <w:r>
        <w:rPr>
          <w:rFonts w:ascii="Times New Roman"/>
          <w:b w:val="false"/>
          <w:i w:val="false"/>
          <w:color w:val="000000"/>
          <w:sz w:val="28"/>
        </w:rPr>
        <w:t>
      аппаратчик</w:t>
      </w:r>
    </w:p>
    <w:bookmarkEnd w:id="22"/>
    <w:bookmarkStart w:name="z208" w:id="23"/>
    <w:p>
      <w:pPr>
        <w:spacing w:after="0"/>
        <w:ind w:left="0"/>
        <w:jc w:val="both"/>
      </w:pPr>
      <w:r>
        <w:rPr>
          <w:rFonts w:ascii="Times New Roman"/>
          <w:b w:val="false"/>
          <w:i w:val="false"/>
          <w:color w:val="000000"/>
          <w:sz w:val="28"/>
        </w:rPr>
        <w:t>
      Акт принял главный (старший) бухгалтер</w:t>
      </w:r>
      <w:r>
        <w:br/>
      </w:r>
      <w:r>
        <w:rPr>
          <w:rFonts w:ascii="Times New Roman"/>
          <w:b w:val="false"/>
          <w:i w:val="false"/>
          <w:color w:val="000000"/>
          <w:sz w:val="28"/>
        </w:rPr>
        <w:t>
                                          «__» _______ 20 _ _ г.</w:t>
      </w:r>
    </w:p>
    <w:bookmarkEnd w:id="23"/>
    <w:bookmarkStart w:name="z209" w:id="24"/>
    <w:p>
      <w:pPr>
        <w:spacing w:after="0"/>
        <w:ind w:left="0"/>
        <w:jc w:val="left"/>
      </w:pPr>
      <w:r>
        <w:rPr>
          <w:rFonts w:ascii="Times New Roman"/>
          <w:b/>
          <w:i w:val="false"/>
          <w:color w:val="000000"/>
        </w:rPr>
        <w:t xml:space="preserve"> 
Отмер спирта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713"/>
        <w:gridCol w:w="1773"/>
        <w:gridCol w:w="2513"/>
        <w:gridCol w:w="30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спирта и</w:t>
            </w:r>
            <w:r>
              <w:br/>
            </w:r>
            <w:r>
              <w:rPr>
                <w:rFonts w:ascii="Times New Roman"/>
                <w:b w:val="false"/>
                <w:i w:val="false"/>
                <w:color w:val="000000"/>
                <w:sz w:val="20"/>
              </w:rPr>
              <w:t>
</w:t>
            </w:r>
            <w:r>
              <w:rPr>
                <w:rFonts w:ascii="Times New Roman"/>
                <w:b w:val="false"/>
                <w:i w:val="false"/>
                <w:color w:val="000000"/>
                <w:sz w:val="20"/>
              </w:rPr>
              <w:t>спиртовых продуктов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мерников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дал по объему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спирта в мернике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25"/>
    <w:p>
      <w:pPr>
        <w:spacing w:after="0"/>
        <w:ind w:left="0"/>
        <w:jc w:val="both"/>
      </w:pPr>
      <w:r>
        <w:rPr>
          <w:rFonts w:ascii="Times New Roman"/>
          <w:b w:val="false"/>
          <w:i w:val="false"/>
          <w:color w:val="000000"/>
          <w:sz w:val="28"/>
        </w:rPr>
        <w:t>
      Итого:</w:t>
      </w:r>
      <w:r>
        <w:br/>
      </w:r>
      <w:r>
        <w:rPr>
          <w:rFonts w:ascii="Times New Roman"/>
          <w:b w:val="false"/>
          <w:i w:val="false"/>
          <w:color w:val="000000"/>
          <w:sz w:val="28"/>
        </w:rPr>
        <w:t>
</w:t>
      </w:r>
      <w:r>
        <w:rPr>
          <w:rFonts w:ascii="Times New Roman"/>
          <w:b w:val="false"/>
          <w:i w:val="false"/>
          <w:color w:val="000000"/>
          <w:sz w:val="28"/>
        </w:rPr>
        <w:t>
      Заведующий производством:</w:t>
      </w:r>
      <w:r>
        <w:br/>
      </w:r>
      <w:r>
        <w:rPr>
          <w:rFonts w:ascii="Times New Roman"/>
          <w:b w:val="false"/>
          <w:i w:val="false"/>
          <w:color w:val="000000"/>
          <w:sz w:val="28"/>
        </w:rPr>
        <w:t>
</w:t>
      </w:r>
      <w:r>
        <w:rPr>
          <w:rFonts w:ascii="Times New Roman"/>
          <w:b w:val="false"/>
          <w:i w:val="false"/>
          <w:color w:val="000000"/>
          <w:sz w:val="28"/>
        </w:rPr>
        <w:t>
      Аппаратчик:</w:t>
      </w:r>
      <w:r>
        <w:br/>
      </w:r>
      <w:r>
        <w:rPr>
          <w:rFonts w:ascii="Times New Roman"/>
          <w:b w:val="false"/>
          <w:i w:val="false"/>
          <w:color w:val="000000"/>
          <w:sz w:val="28"/>
        </w:rPr>
        <w:t>
</w:t>
      </w:r>
      <w:r>
        <w:rPr>
          <w:rFonts w:ascii="Times New Roman"/>
          <w:b w:val="false"/>
          <w:i w:val="false"/>
          <w:color w:val="000000"/>
          <w:sz w:val="28"/>
        </w:rPr>
        <w:t>
      Заведующий спиртохранилищем:</w:t>
      </w:r>
    </w:p>
    <w:bookmarkEnd w:id="25"/>
    <w:bookmarkStart w:name="z214"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26"/>
    <w:bookmarkStart w:name="z215" w:id="27"/>
    <w:p>
      <w:pPr>
        <w:spacing w:after="0"/>
        <w:ind w:left="0"/>
        <w:jc w:val="left"/>
      </w:pPr>
      <w:r>
        <w:rPr>
          <w:rFonts w:ascii="Times New Roman"/>
          <w:b/>
          <w:i w:val="false"/>
          <w:color w:val="000000"/>
        </w:rPr>
        <w:t xml:space="preserve"> 
Оборудование и аппараты, обеспечивающие приемку, учет и</w:t>
      </w:r>
      <w:r>
        <w:br/>
      </w:r>
      <w:r>
        <w:rPr>
          <w:rFonts w:ascii="Times New Roman"/>
          <w:b/>
          <w:i w:val="false"/>
          <w:color w:val="000000"/>
        </w:rPr>
        <w:t>
передачу спирта, головной фракции спирта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217"/>
        <w:gridCol w:w="1298"/>
        <w:gridCol w:w="613"/>
        <w:gridCol w:w="711"/>
        <w:gridCol w:w="1035"/>
        <w:gridCol w:w="1035"/>
        <w:gridCol w:w="1035"/>
        <w:gridCol w:w="1036"/>
      </w:tblGrid>
      <w:tr>
        <w:trPr>
          <w:trHeight w:val="99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дал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оборудования при</w:t>
            </w:r>
            <w:r>
              <w:br/>
            </w:r>
            <w:r>
              <w:rPr>
                <w:rFonts w:ascii="Times New Roman"/>
                <w:b w:val="false"/>
                <w:i w:val="false"/>
                <w:color w:val="000000"/>
                <w:sz w:val="20"/>
              </w:rPr>
              <w:t>
</w:t>
            </w:r>
            <w:r>
              <w:rPr>
                <w:rFonts w:ascii="Times New Roman"/>
                <w:b w:val="false"/>
                <w:i w:val="false"/>
                <w:color w:val="000000"/>
                <w:sz w:val="20"/>
              </w:rPr>
              <w:t>установленной мощности</w:t>
            </w:r>
            <w:r>
              <w:br/>
            </w:r>
            <w:r>
              <w:rPr>
                <w:rFonts w:ascii="Times New Roman"/>
                <w:b w:val="false"/>
                <w:i w:val="false"/>
                <w:color w:val="000000"/>
                <w:sz w:val="20"/>
              </w:rPr>
              <w:t>
</w:t>
            </w:r>
            <w:r>
              <w:rPr>
                <w:rFonts w:ascii="Times New Roman"/>
                <w:b w:val="false"/>
                <w:i w:val="false"/>
                <w:color w:val="000000"/>
                <w:sz w:val="20"/>
              </w:rPr>
              <w:t>брагоректификационной</w:t>
            </w:r>
            <w:r>
              <w:br/>
            </w:r>
            <w:r>
              <w:rPr>
                <w:rFonts w:ascii="Times New Roman"/>
                <w:b w:val="false"/>
                <w:i w:val="false"/>
                <w:color w:val="000000"/>
                <w:sz w:val="20"/>
              </w:rPr>
              <w:t>
</w:t>
            </w:r>
            <w:r>
              <w:rPr>
                <w:rFonts w:ascii="Times New Roman"/>
                <w:b w:val="false"/>
                <w:i w:val="false"/>
                <w:color w:val="000000"/>
                <w:sz w:val="20"/>
              </w:rPr>
              <w:t>установки, дал/сутки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Спиртоприемник основной, с</w:t>
            </w:r>
            <w:r>
              <w:br/>
            </w:r>
            <w:r>
              <w:rPr>
                <w:rFonts w:ascii="Times New Roman"/>
                <w:b w:val="false"/>
                <w:i w:val="false"/>
                <w:color w:val="000000"/>
                <w:sz w:val="20"/>
              </w:rPr>
              <w:t>
</w:t>
            </w:r>
            <w:r>
              <w:rPr>
                <w:rFonts w:ascii="Times New Roman"/>
                <w:b w:val="false"/>
                <w:i w:val="false"/>
                <w:color w:val="000000"/>
                <w:sz w:val="20"/>
              </w:rPr>
              <w:t>люком в верхней крышке.</w:t>
            </w:r>
            <w:r>
              <w:br/>
            </w:r>
            <w:r>
              <w:rPr>
                <w:rFonts w:ascii="Times New Roman"/>
                <w:b w:val="false"/>
                <w:i w:val="false"/>
                <w:color w:val="000000"/>
                <w:sz w:val="20"/>
              </w:rPr>
              <w:t>
</w:t>
            </w:r>
            <w:r>
              <w:rPr>
                <w:rFonts w:ascii="Times New Roman"/>
                <w:b w:val="false"/>
                <w:i w:val="false"/>
                <w:color w:val="000000"/>
                <w:sz w:val="20"/>
              </w:rPr>
              <w:t xml:space="preserve">Коэффициент заполнения -0,9. </w:t>
            </w:r>
          </w:p>
          <w:p>
            <w:pPr>
              <w:spacing w:after="20"/>
              <w:ind w:left="20"/>
              <w:jc w:val="both"/>
            </w:pPr>
            <w:r>
              <w:rPr>
                <w:rFonts w:ascii="Times New Roman"/>
                <w:b w:val="false"/>
                <w:i w:val="false"/>
                <w:color w:val="000000"/>
                <w:sz w:val="20"/>
              </w:rPr>
              <w:t>Спиртоприемник</w:t>
            </w:r>
            <w:r>
              <w:br/>
            </w:r>
            <w:r>
              <w:rPr>
                <w:rFonts w:ascii="Times New Roman"/>
                <w:b w:val="false"/>
                <w:i w:val="false"/>
                <w:color w:val="000000"/>
                <w:sz w:val="20"/>
              </w:rPr>
              <w:t>
</w:t>
            </w:r>
            <w:r>
              <w:rPr>
                <w:rFonts w:ascii="Times New Roman"/>
                <w:b w:val="false"/>
                <w:i w:val="false"/>
                <w:color w:val="000000"/>
                <w:sz w:val="20"/>
              </w:rPr>
              <w:t>дополнительный, с люком в</w:t>
            </w:r>
            <w:r>
              <w:br/>
            </w:r>
            <w:r>
              <w:rPr>
                <w:rFonts w:ascii="Times New Roman"/>
                <w:b w:val="false"/>
                <w:i w:val="false"/>
                <w:color w:val="000000"/>
                <w:sz w:val="20"/>
              </w:rPr>
              <w:t>
</w:t>
            </w:r>
            <w:r>
              <w:rPr>
                <w:rFonts w:ascii="Times New Roman"/>
                <w:b w:val="false"/>
                <w:i w:val="false"/>
                <w:color w:val="000000"/>
                <w:sz w:val="20"/>
              </w:rPr>
              <w:t>верхней крышке. Коэффициент</w:t>
            </w:r>
            <w:r>
              <w:br/>
            </w:r>
            <w:r>
              <w:rPr>
                <w:rFonts w:ascii="Times New Roman"/>
                <w:b w:val="false"/>
                <w:i w:val="false"/>
                <w:color w:val="000000"/>
                <w:sz w:val="20"/>
              </w:rPr>
              <w:t>
</w:t>
            </w:r>
            <w:r>
              <w:rPr>
                <w:rFonts w:ascii="Times New Roman"/>
                <w:b w:val="false"/>
                <w:i w:val="false"/>
                <w:color w:val="000000"/>
                <w:sz w:val="20"/>
              </w:rPr>
              <w:t>заполнения - 0,9.</w:t>
            </w:r>
          </w:p>
          <w:p>
            <w:pPr>
              <w:spacing w:after="20"/>
              <w:ind w:left="20"/>
              <w:jc w:val="both"/>
            </w:pPr>
            <w:r>
              <w:rPr>
                <w:rFonts w:ascii="Times New Roman"/>
                <w:b w:val="false"/>
                <w:i w:val="false"/>
                <w:color w:val="000000"/>
                <w:sz w:val="20"/>
              </w:rPr>
              <w:t>Мерник для спирта</w:t>
            </w:r>
            <w:r>
              <w:br/>
            </w:r>
            <w:r>
              <w:rPr>
                <w:rFonts w:ascii="Times New Roman"/>
                <w:b w:val="false"/>
                <w:i w:val="false"/>
                <w:color w:val="000000"/>
                <w:sz w:val="20"/>
              </w:rPr>
              <w:t>
</w:t>
            </w:r>
            <w:r>
              <w:rPr>
                <w:rFonts w:ascii="Times New Roman"/>
                <w:b w:val="false"/>
                <w:i w:val="false"/>
                <w:color w:val="000000"/>
                <w:sz w:val="20"/>
              </w:rPr>
              <w:t>технический стационарный I</w:t>
            </w:r>
            <w:r>
              <w:br/>
            </w:r>
            <w:r>
              <w:rPr>
                <w:rFonts w:ascii="Times New Roman"/>
                <w:b w:val="false"/>
                <w:i w:val="false"/>
                <w:color w:val="000000"/>
                <w:sz w:val="20"/>
              </w:rPr>
              <w:t>
</w:t>
            </w:r>
            <w:r>
              <w:rPr>
                <w:rFonts w:ascii="Times New Roman"/>
                <w:b w:val="false"/>
                <w:i w:val="false"/>
                <w:color w:val="000000"/>
                <w:sz w:val="20"/>
              </w:rPr>
              <w:t>класса</w:t>
            </w:r>
          </w:p>
          <w:p>
            <w:pPr>
              <w:spacing w:after="20"/>
              <w:ind w:left="20"/>
              <w:jc w:val="both"/>
            </w:pPr>
            <w:r>
              <w:rPr>
                <w:rFonts w:ascii="Times New Roman"/>
                <w:b w:val="false"/>
                <w:i w:val="false"/>
                <w:color w:val="000000"/>
                <w:sz w:val="20"/>
              </w:rPr>
              <w:t>Мерник для спирта</w:t>
            </w:r>
            <w:r>
              <w:br/>
            </w:r>
            <w:r>
              <w:rPr>
                <w:rFonts w:ascii="Times New Roman"/>
                <w:b w:val="false"/>
                <w:i w:val="false"/>
                <w:color w:val="000000"/>
                <w:sz w:val="20"/>
              </w:rPr>
              <w:t>
</w:t>
            </w:r>
            <w:r>
              <w:rPr>
                <w:rFonts w:ascii="Times New Roman"/>
                <w:b w:val="false"/>
                <w:i w:val="false"/>
                <w:color w:val="000000"/>
                <w:sz w:val="20"/>
              </w:rPr>
              <w:t>технический стационарный I</w:t>
            </w:r>
            <w:r>
              <w:br/>
            </w:r>
            <w:r>
              <w:rPr>
                <w:rFonts w:ascii="Times New Roman"/>
                <w:b w:val="false"/>
                <w:i w:val="false"/>
                <w:color w:val="000000"/>
                <w:sz w:val="20"/>
              </w:rPr>
              <w:t>
</w:t>
            </w:r>
            <w:r>
              <w:rPr>
                <w:rFonts w:ascii="Times New Roman"/>
                <w:b w:val="false"/>
                <w:i w:val="false"/>
                <w:color w:val="000000"/>
                <w:sz w:val="20"/>
              </w:rPr>
              <w:t>класса</w:t>
            </w:r>
          </w:p>
          <w:p>
            <w:pPr>
              <w:spacing w:after="20"/>
              <w:ind w:left="20"/>
              <w:jc w:val="both"/>
            </w:pPr>
            <w:r>
              <w:rPr>
                <w:rFonts w:ascii="Times New Roman"/>
                <w:b w:val="false"/>
                <w:i w:val="false"/>
                <w:color w:val="000000"/>
                <w:sz w:val="20"/>
              </w:rPr>
              <w:t>Мерник для спирта</w:t>
            </w:r>
            <w:r>
              <w:br/>
            </w:r>
            <w:r>
              <w:rPr>
                <w:rFonts w:ascii="Times New Roman"/>
                <w:b w:val="false"/>
                <w:i w:val="false"/>
                <w:color w:val="000000"/>
                <w:sz w:val="20"/>
              </w:rPr>
              <w:t>
</w:t>
            </w:r>
            <w:r>
              <w:rPr>
                <w:rFonts w:ascii="Times New Roman"/>
                <w:b w:val="false"/>
                <w:i w:val="false"/>
                <w:color w:val="000000"/>
                <w:sz w:val="20"/>
              </w:rPr>
              <w:t>вертикальный технический</w:t>
            </w:r>
            <w:r>
              <w:br/>
            </w:r>
            <w:r>
              <w:rPr>
                <w:rFonts w:ascii="Times New Roman"/>
                <w:b w:val="false"/>
                <w:i w:val="false"/>
                <w:color w:val="000000"/>
                <w:sz w:val="20"/>
              </w:rPr>
              <w:t>
</w:t>
            </w:r>
            <w:r>
              <w:rPr>
                <w:rFonts w:ascii="Times New Roman"/>
                <w:b w:val="false"/>
                <w:i w:val="false"/>
                <w:color w:val="000000"/>
                <w:sz w:val="20"/>
              </w:rPr>
              <w:t xml:space="preserve">стационарный I класса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Сборник для слива спирта</w:t>
            </w:r>
            <w:r>
              <w:br/>
            </w:r>
            <w:r>
              <w:rPr>
                <w:rFonts w:ascii="Times New Roman"/>
                <w:b w:val="false"/>
                <w:i w:val="false"/>
                <w:color w:val="000000"/>
                <w:sz w:val="20"/>
              </w:rPr>
              <w:t>
</w:t>
            </w:r>
            <w:r>
              <w:rPr>
                <w:rFonts w:ascii="Times New Roman"/>
                <w:b w:val="false"/>
                <w:i w:val="false"/>
                <w:color w:val="000000"/>
                <w:sz w:val="20"/>
              </w:rPr>
              <w:t>с коммуникаций, с указателем</w:t>
            </w:r>
            <w:r>
              <w:br/>
            </w:r>
            <w:r>
              <w:rPr>
                <w:rFonts w:ascii="Times New Roman"/>
                <w:b w:val="false"/>
                <w:i w:val="false"/>
                <w:color w:val="000000"/>
                <w:sz w:val="20"/>
              </w:rPr>
              <w:t>
</w:t>
            </w:r>
            <w:r>
              <w:rPr>
                <w:rFonts w:ascii="Times New Roman"/>
                <w:b w:val="false"/>
                <w:i w:val="false"/>
                <w:color w:val="000000"/>
                <w:sz w:val="20"/>
              </w:rPr>
              <w:t xml:space="preserve">уровня.     </w:t>
            </w:r>
          </w:p>
          <w:p>
            <w:pPr>
              <w:spacing w:after="20"/>
              <w:ind w:left="20"/>
              <w:jc w:val="both"/>
            </w:pPr>
            <w:r>
              <w:rPr>
                <w:rFonts w:ascii="Times New Roman"/>
                <w:b w:val="false"/>
                <w:i w:val="false"/>
                <w:color w:val="000000"/>
                <w:sz w:val="20"/>
              </w:rPr>
              <w:t>Спиртоизмеряющий аппарат</w:t>
            </w:r>
            <w:r>
              <w:br/>
            </w:r>
            <w:r>
              <w:rPr>
                <w:rFonts w:ascii="Times New Roman"/>
                <w:b w:val="false"/>
                <w:i w:val="false"/>
                <w:color w:val="000000"/>
                <w:sz w:val="20"/>
              </w:rPr>
              <w:t>
</w:t>
            </w:r>
            <w:r>
              <w:rPr>
                <w:rFonts w:ascii="Times New Roman"/>
                <w:b w:val="false"/>
                <w:i w:val="false"/>
                <w:color w:val="000000"/>
                <w:sz w:val="20"/>
              </w:rPr>
              <w:t>для учета:</w:t>
            </w:r>
            <w:r>
              <w:br/>
            </w:r>
            <w:r>
              <w:rPr>
                <w:rFonts w:ascii="Times New Roman"/>
                <w:b w:val="false"/>
                <w:i w:val="false"/>
                <w:color w:val="000000"/>
                <w:sz w:val="20"/>
              </w:rPr>
              <w:t>
</w:t>
            </w:r>
            <w:r>
              <w:rPr>
                <w:rFonts w:ascii="Times New Roman"/>
                <w:b w:val="false"/>
                <w:i w:val="false"/>
                <w:color w:val="000000"/>
                <w:sz w:val="20"/>
              </w:rPr>
              <w:t>- спирта</w:t>
            </w:r>
            <w:r>
              <w:br/>
            </w:r>
            <w:r>
              <w:rPr>
                <w:rFonts w:ascii="Times New Roman"/>
                <w:b w:val="false"/>
                <w:i w:val="false"/>
                <w:color w:val="000000"/>
                <w:sz w:val="20"/>
              </w:rPr>
              <w:t>
</w:t>
            </w:r>
            <w:r>
              <w:rPr>
                <w:rFonts w:ascii="Times New Roman"/>
                <w:b w:val="false"/>
                <w:i w:val="false"/>
                <w:color w:val="000000"/>
                <w:sz w:val="20"/>
              </w:rPr>
              <w:t>- головной фракции</w:t>
            </w:r>
          </w:p>
          <w:p>
            <w:pPr>
              <w:spacing w:after="20"/>
              <w:ind w:left="20"/>
              <w:jc w:val="both"/>
            </w:pPr>
            <w:r>
              <w:rPr>
                <w:rFonts w:ascii="Times New Roman"/>
                <w:b w:val="false"/>
                <w:i w:val="false"/>
                <w:color w:val="000000"/>
                <w:sz w:val="20"/>
              </w:rPr>
              <w:t>Насос во взрывобезопасном</w:t>
            </w:r>
            <w:r>
              <w:br/>
            </w:r>
            <w:r>
              <w:rPr>
                <w:rFonts w:ascii="Times New Roman"/>
                <w:b w:val="false"/>
                <w:i w:val="false"/>
                <w:color w:val="000000"/>
                <w:sz w:val="20"/>
              </w:rPr>
              <w:t>
</w:t>
            </w:r>
            <w:r>
              <w:rPr>
                <w:rFonts w:ascii="Times New Roman"/>
                <w:b w:val="false"/>
                <w:i w:val="false"/>
                <w:color w:val="000000"/>
                <w:sz w:val="20"/>
              </w:rPr>
              <w:t>исполнении для перекачки:</w:t>
            </w:r>
            <w:r>
              <w:br/>
            </w:r>
            <w:r>
              <w:rPr>
                <w:rFonts w:ascii="Times New Roman"/>
                <w:b w:val="false"/>
                <w:i w:val="false"/>
                <w:color w:val="000000"/>
                <w:sz w:val="20"/>
              </w:rPr>
              <w:t>
</w:t>
            </w:r>
            <w:r>
              <w:rPr>
                <w:rFonts w:ascii="Times New Roman"/>
                <w:b w:val="false"/>
                <w:i w:val="false"/>
                <w:color w:val="000000"/>
                <w:sz w:val="20"/>
              </w:rPr>
              <w:t xml:space="preserve">- спирта  </w:t>
            </w:r>
            <w:r>
              <w:br/>
            </w:r>
            <w:r>
              <w:rPr>
                <w:rFonts w:ascii="Times New Roman"/>
                <w:b w:val="false"/>
                <w:i w:val="false"/>
                <w:color w:val="000000"/>
                <w:sz w:val="20"/>
              </w:rPr>
              <w:t>
</w:t>
            </w:r>
            <w:r>
              <w:rPr>
                <w:rFonts w:ascii="Times New Roman"/>
                <w:b w:val="false"/>
                <w:i w:val="false"/>
                <w:color w:val="000000"/>
                <w:sz w:val="20"/>
              </w:rPr>
              <w:t xml:space="preserve">- головной фракции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r>
              <w:rPr>
                <w:rFonts w:ascii="Times New Roman"/>
                <w:b w:val="false"/>
                <w:i w:val="false"/>
                <w:color w:val="000000"/>
                <w:sz w:val="20"/>
              </w:rPr>
              <w:t>3 300</w:t>
            </w:r>
            <w:r>
              <w:br/>
            </w:r>
            <w:r>
              <w:rPr>
                <w:rFonts w:ascii="Times New Roman"/>
                <w:b w:val="false"/>
                <w:i w:val="false"/>
                <w:color w:val="000000"/>
                <w:sz w:val="20"/>
              </w:rPr>
              <w:t>
</w:t>
            </w:r>
            <w:r>
              <w:rPr>
                <w:rFonts w:ascii="Times New Roman"/>
                <w:b w:val="false"/>
                <w:i w:val="false"/>
                <w:color w:val="000000"/>
                <w:sz w:val="20"/>
              </w:rPr>
              <w:t>4 500</w:t>
            </w:r>
            <w:r>
              <w:br/>
            </w:r>
            <w:r>
              <w:rPr>
                <w:rFonts w:ascii="Times New Roman"/>
                <w:b w:val="false"/>
                <w:i w:val="false"/>
                <w:color w:val="000000"/>
                <w:sz w:val="20"/>
              </w:rPr>
              <w:t>
</w:t>
            </w:r>
            <w:r>
              <w:rPr>
                <w:rFonts w:ascii="Times New Roman"/>
                <w:b w:val="false"/>
                <w:i w:val="false"/>
                <w:color w:val="000000"/>
                <w:sz w:val="20"/>
              </w:rPr>
              <w:t>6 600</w:t>
            </w:r>
          </w:p>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1 100</w:t>
            </w:r>
            <w:r>
              <w:br/>
            </w:r>
            <w:r>
              <w:rPr>
                <w:rFonts w:ascii="Times New Roman"/>
                <w:b w:val="false"/>
                <w:i w:val="false"/>
                <w:color w:val="000000"/>
                <w:sz w:val="20"/>
              </w:rPr>
              <w:t>
</w:t>
            </w: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дал/час</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/час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r>
    </w:tbl>
    <w:bookmarkStart w:name="z216"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28"/>
    <w:bookmarkStart w:name="z217" w:id="29"/>
    <w:p>
      <w:pPr>
        <w:spacing w:after="0"/>
        <w:ind w:left="0"/>
        <w:jc w:val="both"/>
      </w:pPr>
      <w:r>
        <w:rPr>
          <w:rFonts w:ascii="Times New Roman"/>
          <w:b w:val="false"/>
          <w:i w:val="false"/>
          <w:color w:val="000000"/>
          <w:sz w:val="28"/>
        </w:rPr>
        <w:t xml:space="preserve">
(Форма № П-29)            </w:t>
      </w:r>
    </w:p>
    <w:bookmarkEnd w:id="29"/>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Наименование организации (РНН, ИИН/БИН при наличии)</w:t>
      </w:r>
    </w:p>
    <w:bookmarkStart w:name="z218" w:id="30"/>
    <w:p>
      <w:pPr>
        <w:spacing w:after="0"/>
        <w:ind w:left="0"/>
        <w:jc w:val="left"/>
      </w:pPr>
      <w:r>
        <w:rPr>
          <w:rFonts w:ascii="Times New Roman"/>
          <w:b/>
          <w:i w:val="false"/>
          <w:color w:val="000000"/>
        </w:rPr>
        <w:t xml:space="preserve"> 
ТРЕБОВАНИЕ № _____</w:t>
      </w:r>
      <w:r>
        <w:br/>
      </w:r>
      <w:r>
        <w:rPr>
          <w:rFonts w:ascii="Times New Roman"/>
          <w:b/>
          <w:i w:val="false"/>
          <w:color w:val="000000"/>
        </w:rPr>
        <w:t>
на отпуск спирта в производство</w:t>
      </w:r>
    </w:p>
    <w:bookmarkEnd w:id="30"/>
    <w:p>
      <w:pPr>
        <w:spacing w:after="0"/>
        <w:ind w:left="0"/>
        <w:jc w:val="both"/>
      </w:pPr>
      <w:r>
        <w:rPr>
          <w:rFonts w:ascii="Times New Roman"/>
          <w:b w:val="false"/>
          <w:i w:val="false"/>
          <w:color w:val="000000"/>
          <w:sz w:val="28"/>
        </w:rPr>
        <w:t>«___» _______________________ 20___ г.</w:t>
      </w:r>
    </w:p>
    <w:p>
      <w:pPr>
        <w:spacing w:after="0"/>
        <w:ind w:left="0"/>
        <w:jc w:val="both"/>
      </w:pPr>
      <w:r>
        <w:rPr>
          <w:rFonts w:ascii="Times New Roman"/>
          <w:b w:val="false"/>
          <w:i w:val="false"/>
          <w:color w:val="000000"/>
          <w:sz w:val="28"/>
        </w:rPr>
        <w:t>Отпустить ________________________________________________ цеху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713"/>
        <w:gridCol w:w="1793"/>
        <w:gridCol w:w="2733"/>
        <w:gridCol w:w="355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r>
              <w:br/>
            </w:r>
            <w:r>
              <w:rPr>
                <w:rFonts w:ascii="Times New Roman"/>
                <w:b w:val="false"/>
                <w:i w:val="false"/>
                <w:color w:val="000000"/>
                <w:sz w:val="20"/>
              </w:rPr>
              <w:t>
</w:t>
            </w:r>
            <w:r>
              <w:rPr>
                <w:rFonts w:ascii="Times New Roman"/>
                <w:b w:val="false"/>
                <w:i w:val="false"/>
                <w:color w:val="000000"/>
                <w:sz w:val="20"/>
              </w:rPr>
              <w:t>спирта</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Затребовано</w:t>
            </w:r>
            <w:r>
              <w:br/>
            </w:r>
            <w:r>
              <w:rPr>
                <w:rFonts w:ascii="Times New Roman"/>
                <w:b w:val="false"/>
                <w:i w:val="false"/>
                <w:color w:val="000000"/>
                <w:sz w:val="20"/>
              </w:rPr>
              <w:t>
</w:t>
            </w:r>
            <w:r>
              <w:rPr>
                <w:rFonts w:ascii="Times New Roman"/>
                <w:b w:val="false"/>
                <w:i w:val="false"/>
                <w:color w:val="000000"/>
                <w:sz w:val="20"/>
              </w:rPr>
              <w:t>безводного</w:t>
            </w:r>
            <w:r>
              <w:br/>
            </w:r>
            <w:r>
              <w:rPr>
                <w:rFonts w:ascii="Times New Roman"/>
                <w:b w:val="false"/>
                <w:i w:val="false"/>
                <w:color w:val="000000"/>
                <w:sz w:val="20"/>
              </w:rPr>
              <w:t>
</w:t>
            </w:r>
            <w:r>
              <w:rPr>
                <w:rFonts w:ascii="Times New Roman"/>
                <w:b w:val="false"/>
                <w:i w:val="false"/>
                <w:color w:val="000000"/>
                <w:sz w:val="20"/>
              </w:rPr>
              <w:t>спирта. Дал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Отпущено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мерника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w:t>
            </w:r>
            <w:r>
              <w:br/>
            </w:r>
            <w:r>
              <w:rPr>
                <w:rFonts w:ascii="Times New Roman"/>
                <w:b w:val="false"/>
                <w:i w:val="false"/>
                <w:color w:val="000000"/>
                <w:sz w:val="20"/>
              </w:rPr>
              <w:t>
</w:t>
            </w:r>
            <w:r>
              <w:rPr>
                <w:rFonts w:ascii="Times New Roman"/>
                <w:b w:val="false"/>
                <w:i w:val="false"/>
                <w:color w:val="000000"/>
                <w:sz w:val="20"/>
              </w:rPr>
              <w:t>мернике, Сш</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 (по объему)</w:t>
            </w:r>
          </w:p>
        </w:tc>
      </w:tr>
    </w:tbl>
    <w:p>
      <w:pPr>
        <w:spacing w:after="0"/>
        <w:ind w:left="0"/>
        <w:jc w:val="both"/>
      </w:pPr>
      <w:r>
        <w:rPr>
          <w:rFonts w:ascii="Times New Roman"/>
          <w:b w:val="false"/>
          <w:i w:val="false"/>
          <w:color w:val="000000"/>
          <w:sz w:val="28"/>
        </w:rPr>
        <w:t>             Итого: ______________________________________________</w:t>
      </w:r>
      <w:r>
        <w:br/>
      </w:r>
      <w:r>
        <w:rPr>
          <w:rFonts w:ascii="Times New Roman"/>
          <w:b w:val="false"/>
          <w:i w:val="false"/>
          <w:color w:val="000000"/>
          <w:sz w:val="28"/>
        </w:rPr>
        <w:t>
Погружение спиртомера (ареометра) на ____________ делений</w:t>
      </w:r>
      <w:r>
        <w:br/>
      </w:r>
      <w:r>
        <w:rPr>
          <w:rFonts w:ascii="Times New Roman"/>
          <w:b w:val="false"/>
          <w:i w:val="false"/>
          <w:color w:val="000000"/>
          <w:sz w:val="28"/>
        </w:rPr>
        <w:t xml:space="preserve">
Температура спирта в стакане ___ </w:t>
      </w:r>
      <w:r>
        <w:rPr>
          <w:rFonts w:ascii="Times New Roman"/>
          <w:b w:val="false"/>
          <w:i w:val="false"/>
          <w:color w:val="000000"/>
          <w:vertAlign w:val="superscript"/>
        </w:rPr>
        <w:t>О</w:t>
      </w:r>
      <w:r>
        <w:rPr>
          <w:rFonts w:ascii="Times New Roman"/>
          <w:b w:val="false"/>
          <w:i w:val="false"/>
          <w:color w:val="000000"/>
          <w:sz w:val="28"/>
        </w:rPr>
        <w:t>С Концентрация _______% (по объему)</w:t>
      </w:r>
      <w:r>
        <w:br/>
      </w:r>
      <w:r>
        <w:rPr>
          <w:rFonts w:ascii="Times New Roman"/>
          <w:b w:val="false"/>
          <w:i w:val="false"/>
          <w:color w:val="000000"/>
          <w:sz w:val="28"/>
        </w:rPr>
        <w:t xml:space="preserve">
Средняя температура ______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vertAlign w:val="superscript"/>
        </w:rPr>
        <w:t>Множитель ______________________________________</w:t>
      </w:r>
      <w:r>
        <w:br/>
      </w:r>
      <w:r>
        <w:rPr>
          <w:rFonts w:ascii="Times New Roman"/>
          <w:b w:val="false"/>
          <w:i w:val="false"/>
          <w:color w:val="000000"/>
          <w:sz w:val="28"/>
        </w:rPr>
        <w:t>
Всего _____________________ дал безводного спирта</w:t>
      </w:r>
      <w:r>
        <w:br/>
      </w:r>
      <w:r>
        <w:rPr>
          <w:rFonts w:ascii="Times New Roman"/>
          <w:b w:val="false"/>
          <w:i w:val="false"/>
          <w:color w:val="000000"/>
          <w:sz w:val="28"/>
        </w:rPr>
        <w:t>
      количество прописью</w:t>
      </w:r>
      <w:r>
        <w:br/>
      </w:r>
      <w:r>
        <w:rPr>
          <w:rFonts w:ascii="Times New Roman"/>
          <w:b w:val="false"/>
          <w:i w:val="false"/>
          <w:color w:val="000000"/>
          <w:sz w:val="28"/>
        </w:rPr>
        <w:t>
Затребовал начальник _______________________ цеха _________________</w:t>
      </w:r>
      <w:r>
        <w:br/>
      </w:r>
      <w:r>
        <w:rPr>
          <w:rFonts w:ascii="Times New Roman"/>
          <w:b w:val="false"/>
          <w:i w:val="false"/>
          <w:color w:val="000000"/>
          <w:sz w:val="28"/>
        </w:rPr>
        <w:t>
                                                       подпись</w:t>
      </w:r>
      <w:r>
        <w:br/>
      </w:r>
      <w:r>
        <w:rPr>
          <w:rFonts w:ascii="Times New Roman"/>
          <w:b w:val="false"/>
          <w:i w:val="false"/>
          <w:color w:val="000000"/>
          <w:sz w:val="28"/>
        </w:rPr>
        <w:t>
Отпустил начальник _______________________ цеха ___________________</w:t>
      </w:r>
      <w:r>
        <w:br/>
      </w:r>
      <w:r>
        <w:rPr>
          <w:rFonts w:ascii="Times New Roman"/>
          <w:b w:val="false"/>
          <w:i w:val="false"/>
          <w:color w:val="000000"/>
          <w:sz w:val="28"/>
        </w:rPr>
        <w:t>
                                                       подпись</w:t>
      </w:r>
      <w:r>
        <w:br/>
      </w:r>
      <w:r>
        <w:rPr>
          <w:rFonts w:ascii="Times New Roman"/>
          <w:b w:val="false"/>
          <w:i w:val="false"/>
          <w:color w:val="000000"/>
          <w:sz w:val="28"/>
        </w:rPr>
        <w:t>
  Принял начальник _______________________ цеха ___________________</w:t>
      </w:r>
      <w:r>
        <w:br/>
      </w:r>
      <w:r>
        <w:rPr>
          <w:rFonts w:ascii="Times New Roman"/>
          <w:b w:val="false"/>
          <w:i w:val="false"/>
          <w:color w:val="000000"/>
          <w:sz w:val="28"/>
        </w:rPr>
        <w:t>
                                                       подпись</w:t>
      </w:r>
      <w:r>
        <w:br/>
      </w:r>
      <w:r>
        <w:rPr>
          <w:rFonts w:ascii="Times New Roman"/>
          <w:b w:val="false"/>
          <w:i w:val="false"/>
          <w:color w:val="000000"/>
          <w:sz w:val="28"/>
        </w:rPr>
        <w:t>
      Затребовал начальник __________________ цеха ________________</w:t>
      </w:r>
      <w:r>
        <w:br/>
      </w:r>
      <w:r>
        <w:rPr>
          <w:rFonts w:ascii="Times New Roman"/>
          <w:b w:val="false"/>
          <w:i w:val="false"/>
          <w:color w:val="000000"/>
          <w:sz w:val="28"/>
        </w:rPr>
        <w:t>
                                                       подпись</w:t>
      </w:r>
      <w:r>
        <w:br/>
      </w:r>
      <w:r>
        <w:rPr>
          <w:rFonts w:ascii="Times New Roman"/>
          <w:b w:val="false"/>
          <w:i w:val="false"/>
          <w:color w:val="000000"/>
          <w:sz w:val="28"/>
        </w:rPr>
        <w:t>
      Химик ____________________</w:t>
      </w:r>
      <w:r>
        <w:br/>
      </w:r>
      <w:r>
        <w:rPr>
          <w:rFonts w:ascii="Times New Roman"/>
          <w:b w:val="false"/>
          <w:i w:val="false"/>
          <w:color w:val="000000"/>
          <w:sz w:val="28"/>
        </w:rPr>
        <w:t>
                 подпись</w:t>
      </w:r>
    </w:p>
    <w:bookmarkStart w:name="z219" w:id="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31"/>
    <w:bookmarkStart w:name="z220" w:id="32"/>
    <w:p>
      <w:pPr>
        <w:spacing w:after="0"/>
        <w:ind w:left="0"/>
        <w:jc w:val="left"/>
      </w:pPr>
      <w:r>
        <w:rPr>
          <w:rFonts w:ascii="Times New Roman"/>
          <w:b/>
          <w:i w:val="false"/>
          <w:color w:val="000000"/>
        </w:rPr>
        <w:t xml:space="preserve"> 
Спиртометрическое значение интервалов между зубцами шкалы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133"/>
        <w:gridCol w:w="48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 диапазона</w:t>
            </w:r>
            <w:r>
              <w:br/>
            </w:r>
            <w:r>
              <w:rPr>
                <w:rFonts w:ascii="Times New Roman"/>
                <w:b w:val="false"/>
                <w:i w:val="false"/>
                <w:color w:val="000000"/>
                <w:sz w:val="20"/>
              </w:rPr>
              <w:t>
</w:t>
            </w:r>
            <w:r>
              <w:rPr>
                <w:rFonts w:ascii="Times New Roman"/>
                <w:b w:val="false"/>
                <w:i w:val="false"/>
                <w:color w:val="000000"/>
                <w:sz w:val="20"/>
              </w:rPr>
              <w:t>шкал,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зубцов в</w:t>
            </w:r>
            <w:r>
              <w:br/>
            </w:r>
            <w:r>
              <w:rPr>
                <w:rFonts w:ascii="Times New Roman"/>
                <w:b w:val="false"/>
                <w:i w:val="false"/>
                <w:color w:val="000000"/>
                <w:sz w:val="20"/>
              </w:rPr>
              <w:t>
</w:t>
            </w:r>
            <w:r>
              <w:rPr>
                <w:rFonts w:ascii="Times New Roman"/>
                <w:b w:val="false"/>
                <w:i w:val="false"/>
                <w:color w:val="000000"/>
                <w:sz w:val="20"/>
              </w:rPr>
              <w:t>интервале, шт.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Спиртометрическое значение</w:t>
            </w:r>
            <w:r>
              <w:br/>
            </w:r>
            <w:r>
              <w:rPr>
                <w:rFonts w:ascii="Times New Roman"/>
                <w:b w:val="false"/>
                <w:i w:val="false"/>
                <w:color w:val="000000"/>
                <w:sz w:val="20"/>
              </w:rPr>
              <w:t>
</w:t>
            </w:r>
            <w:r>
              <w:rPr>
                <w:rFonts w:ascii="Times New Roman"/>
                <w:b w:val="false"/>
                <w:i w:val="false"/>
                <w:color w:val="000000"/>
                <w:sz w:val="20"/>
              </w:rPr>
              <w:t>расстояния между</w:t>
            </w:r>
            <w:r>
              <w:br/>
            </w:r>
            <w:r>
              <w:rPr>
                <w:rFonts w:ascii="Times New Roman"/>
                <w:b w:val="false"/>
                <w:i w:val="false"/>
                <w:color w:val="000000"/>
                <w:sz w:val="20"/>
              </w:rPr>
              <w:t>
</w:t>
            </w:r>
            <w:r>
              <w:rPr>
                <w:rFonts w:ascii="Times New Roman"/>
                <w:b w:val="false"/>
                <w:i w:val="false"/>
                <w:color w:val="000000"/>
                <w:sz w:val="20"/>
              </w:rPr>
              <w:t>зубцами,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100-97,5</w:t>
            </w:r>
            <w:r>
              <w:br/>
            </w:r>
            <w:r>
              <w:rPr>
                <w:rFonts w:ascii="Times New Roman"/>
                <w:b w:val="false"/>
                <w:i w:val="false"/>
                <w:color w:val="000000"/>
                <w:sz w:val="20"/>
              </w:rPr>
              <w:t>
</w:t>
            </w:r>
            <w:r>
              <w:rPr>
                <w:rFonts w:ascii="Times New Roman"/>
                <w:b w:val="false"/>
                <w:i w:val="false"/>
                <w:color w:val="000000"/>
                <w:sz w:val="20"/>
              </w:rPr>
              <w:t>97,5-95,0</w:t>
            </w:r>
            <w:r>
              <w:br/>
            </w:r>
            <w:r>
              <w:rPr>
                <w:rFonts w:ascii="Times New Roman"/>
                <w:b w:val="false"/>
                <w:i w:val="false"/>
                <w:color w:val="000000"/>
                <w:sz w:val="20"/>
              </w:rPr>
              <w:t>
</w:t>
            </w:r>
            <w:r>
              <w:rPr>
                <w:rFonts w:ascii="Times New Roman"/>
                <w:b w:val="false"/>
                <w:i w:val="false"/>
                <w:color w:val="000000"/>
                <w:sz w:val="20"/>
              </w:rPr>
              <w:t>95,0-92,5</w:t>
            </w:r>
            <w:r>
              <w:br/>
            </w:r>
            <w:r>
              <w:rPr>
                <w:rFonts w:ascii="Times New Roman"/>
                <w:b w:val="false"/>
                <w:i w:val="false"/>
                <w:color w:val="000000"/>
                <w:sz w:val="20"/>
              </w:rPr>
              <w:t>
</w:t>
            </w:r>
            <w:r>
              <w:rPr>
                <w:rFonts w:ascii="Times New Roman"/>
                <w:b w:val="false"/>
                <w:i w:val="false"/>
                <w:color w:val="000000"/>
                <w:sz w:val="20"/>
              </w:rPr>
              <w:t>92,5-90,0</w:t>
            </w:r>
            <w:r>
              <w:br/>
            </w:r>
            <w:r>
              <w:rPr>
                <w:rFonts w:ascii="Times New Roman"/>
                <w:b w:val="false"/>
                <w:i w:val="false"/>
                <w:color w:val="000000"/>
                <w:sz w:val="20"/>
              </w:rPr>
              <w:t>
</w:t>
            </w:r>
            <w:r>
              <w:rPr>
                <w:rFonts w:ascii="Times New Roman"/>
                <w:b w:val="false"/>
                <w:i w:val="false"/>
                <w:color w:val="000000"/>
                <w:sz w:val="20"/>
              </w:rPr>
              <w:t>90,0-87,5</w:t>
            </w:r>
            <w:r>
              <w:br/>
            </w:r>
            <w:r>
              <w:rPr>
                <w:rFonts w:ascii="Times New Roman"/>
                <w:b w:val="false"/>
                <w:i w:val="false"/>
                <w:color w:val="000000"/>
                <w:sz w:val="20"/>
              </w:rPr>
              <w:t>
</w:t>
            </w:r>
            <w:r>
              <w:rPr>
                <w:rFonts w:ascii="Times New Roman"/>
                <w:b w:val="false"/>
                <w:i w:val="false"/>
                <w:color w:val="000000"/>
                <w:sz w:val="20"/>
              </w:rPr>
              <w:t>87,5-85,0</w:t>
            </w:r>
            <w:r>
              <w:br/>
            </w:r>
            <w:r>
              <w:rPr>
                <w:rFonts w:ascii="Times New Roman"/>
                <w:b w:val="false"/>
                <w:i w:val="false"/>
                <w:color w:val="000000"/>
                <w:sz w:val="20"/>
              </w:rPr>
              <w:t>
</w:t>
            </w:r>
            <w:r>
              <w:rPr>
                <w:rFonts w:ascii="Times New Roman"/>
                <w:b w:val="false"/>
                <w:i w:val="false"/>
                <w:color w:val="000000"/>
                <w:sz w:val="20"/>
              </w:rPr>
              <w:t>85,0-82,5</w:t>
            </w:r>
            <w:r>
              <w:br/>
            </w:r>
            <w:r>
              <w:rPr>
                <w:rFonts w:ascii="Times New Roman"/>
                <w:b w:val="false"/>
                <w:i w:val="false"/>
                <w:color w:val="000000"/>
                <w:sz w:val="20"/>
              </w:rPr>
              <w:t>
</w:t>
            </w:r>
            <w:r>
              <w:rPr>
                <w:rFonts w:ascii="Times New Roman"/>
                <w:b w:val="false"/>
                <w:i w:val="false"/>
                <w:color w:val="000000"/>
                <w:sz w:val="20"/>
              </w:rPr>
              <w:t>82,5-80,0</w:t>
            </w:r>
            <w:r>
              <w:br/>
            </w:r>
            <w:r>
              <w:rPr>
                <w:rFonts w:ascii="Times New Roman"/>
                <w:b w:val="false"/>
                <w:i w:val="false"/>
                <w:color w:val="000000"/>
                <w:sz w:val="20"/>
              </w:rPr>
              <w:t>
</w:t>
            </w:r>
            <w:r>
              <w:rPr>
                <w:rFonts w:ascii="Times New Roman"/>
                <w:b w:val="false"/>
                <w:i w:val="false"/>
                <w:color w:val="000000"/>
                <w:sz w:val="20"/>
              </w:rPr>
              <w:t>80,0-77,5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r>
              <w:rPr>
                <w:rFonts w:ascii="Times New Roman"/>
                <w:b w:val="false"/>
                <w:i w:val="false"/>
                <w:color w:val="000000"/>
                <w:sz w:val="20"/>
              </w:rPr>
              <w:t>0,16</w:t>
            </w:r>
            <w:r>
              <w:br/>
            </w:r>
            <w:r>
              <w:rPr>
                <w:rFonts w:ascii="Times New Roman"/>
                <w:b w:val="false"/>
                <w:i w:val="false"/>
                <w:color w:val="000000"/>
                <w:sz w:val="20"/>
              </w:rPr>
              <w:t>
</w:t>
            </w:r>
            <w:r>
              <w:rPr>
                <w:rFonts w:ascii="Times New Roman"/>
                <w:b w:val="false"/>
                <w:i w:val="false"/>
                <w:color w:val="000000"/>
                <w:sz w:val="20"/>
              </w:rPr>
              <w:t>0,18</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0,21</w:t>
            </w:r>
            <w:r>
              <w:br/>
            </w:r>
            <w:r>
              <w:rPr>
                <w:rFonts w:ascii="Times New Roman"/>
                <w:b w:val="false"/>
                <w:i w:val="false"/>
                <w:color w:val="000000"/>
                <w:sz w:val="20"/>
              </w:rPr>
              <w:t>
</w:t>
            </w:r>
            <w:r>
              <w:rPr>
                <w:rFonts w:ascii="Times New Roman"/>
                <w:b w:val="false"/>
                <w:i w:val="false"/>
                <w:color w:val="000000"/>
                <w:sz w:val="20"/>
              </w:rPr>
              <w:t>0,21</w:t>
            </w:r>
            <w:r>
              <w:br/>
            </w:r>
            <w:r>
              <w:rPr>
                <w:rFonts w:ascii="Times New Roman"/>
                <w:b w:val="false"/>
                <w:i w:val="false"/>
                <w:color w:val="000000"/>
                <w:sz w:val="20"/>
              </w:rPr>
              <w:t>
</w:t>
            </w: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0,23</w:t>
            </w:r>
          </w:p>
        </w:tc>
      </w:tr>
    </w:tbl>
    <w:bookmarkStart w:name="z221" w:id="3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33"/>
    <w:bookmarkStart w:name="z222" w:id="34"/>
    <w:p>
      <w:pPr>
        <w:spacing w:after="0"/>
        <w:ind w:left="0"/>
        <w:jc w:val="both"/>
      </w:pPr>
      <w:r>
        <w:rPr>
          <w:rFonts w:ascii="Times New Roman"/>
          <w:b w:val="false"/>
          <w:i w:val="false"/>
          <w:color w:val="000000"/>
          <w:sz w:val="28"/>
        </w:rPr>
        <w:t xml:space="preserve">
(Форма П-21)            </w:t>
      </w:r>
    </w:p>
    <w:bookmarkEnd w:id="34"/>
    <w:bookmarkStart w:name="z223" w:id="35"/>
    <w:p>
      <w:pPr>
        <w:spacing w:after="0"/>
        <w:ind w:left="0"/>
        <w:jc w:val="left"/>
      </w:pPr>
      <w:r>
        <w:rPr>
          <w:rFonts w:ascii="Times New Roman"/>
          <w:b/>
          <w:i w:val="false"/>
          <w:color w:val="000000"/>
        </w:rPr>
        <w:t xml:space="preserve"> 
Журнал</w:t>
      </w:r>
      <w:r>
        <w:br/>
      </w:r>
      <w:r>
        <w:rPr>
          <w:rFonts w:ascii="Times New Roman"/>
          <w:b/>
          <w:i w:val="false"/>
          <w:color w:val="000000"/>
        </w:rPr>
        <w:t>
учета выработки спирта ректификованного по показаниям</w:t>
      </w:r>
      <w:r>
        <w:br/>
      </w:r>
      <w:r>
        <w:rPr>
          <w:rFonts w:ascii="Times New Roman"/>
          <w:b/>
          <w:i w:val="false"/>
          <w:color w:val="000000"/>
        </w:rPr>
        <w:t>
спиртоизмеряющих аппаратов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111"/>
        <w:gridCol w:w="2144"/>
        <w:gridCol w:w="2145"/>
        <w:gridCol w:w="3135"/>
        <w:gridCol w:w="3825"/>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аппаратчика</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w:t>
            </w:r>
            <w:r>
              <w:br/>
            </w:r>
            <w:r>
              <w:rPr>
                <w:rFonts w:ascii="Times New Roman"/>
                <w:b w:val="false"/>
                <w:i w:val="false"/>
                <w:color w:val="000000"/>
                <w:sz w:val="20"/>
              </w:rPr>
              <w:t>
</w:t>
            </w:r>
            <w:r>
              <w:rPr>
                <w:rFonts w:ascii="Times New Roman"/>
                <w:b w:val="false"/>
                <w:i w:val="false"/>
                <w:color w:val="000000"/>
                <w:sz w:val="20"/>
              </w:rPr>
              <w:t>измеряющего</w:t>
            </w:r>
            <w:r>
              <w:br/>
            </w:r>
            <w:r>
              <w:rPr>
                <w:rFonts w:ascii="Times New Roman"/>
                <w:b w:val="false"/>
                <w:i w:val="false"/>
                <w:color w:val="000000"/>
                <w:sz w:val="20"/>
              </w:rPr>
              <w:t>
</w:t>
            </w:r>
            <w:r>
              <w:rPr>
                <w:rFonts w:ascii="Times New Roman"/>
                <w:b w:val="false"/>
                <w:i w:val="false"/>
                <w:color w:val="000000"/>
                <w:sz w:val="20"/>
              </w:rPr>
              <w:t>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Показание счетчиков, на начало смены</w:t>
            </w:r>
            <w:r>
              <w:br/>
            </w:r>
            <w:r>
              <w:rPr>
                <w:rFonts w:ascii="Times New Roman"/>
                <w:b w:val="false"/>
                <w:i w:val="false"/>
                <w:color w:val="000000"/>
                <w:sz w:val="20"/>
              </w:rPr>
              <w:t>
</w:t>
            </w:r>
            <w:r>
              <w:rPr>
                <w:rFonts w:ascii="Times New Roman"/>
                <w:b w:val="false"/>
                <w:i w:val="false"/>
                <w:color w:val="000000"/>
                <w:sz w:val="20"/>
              </w:rPr>
              <w:t>на конец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безводного</w:t>
            </w:r>
            <w:r>
              <w:br/>
            </w:r>
            <w:r>
              <w:rPr>
                <w:rFonts w:ascii="Times New Roman"/>
                <w:b w:val="false"/>
                <w:i w:val="false"/>
                <w:color w:val="000000"/>
                <w:sz w:val="20"/>
              </w:rPr>
              <w:t>
</w:t>
            </w:r>
            <w:r>
              <w:rPr>
                <w:rFonts w:ascii="Times New Roman"/>
                <w:b w:val="false"/>
                <w:i w:val="false"/>
                <w:color w:val="000000"/>
                <w:sz w:val="20"/>
              </w:rPr>
              <w:t>спирта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58"/>
        <w:gridCol w:w="558"/>
        <w:gridCol w:w="558"/>
        <w:gridCol w:w="558"/>
        <w:gridCol w:w="558"/>
        <w:gridCol w:w="558"/>
        <w:gridCol w:w="559"/>
        <w:gridCol w:w="614"/>
        <w:gridCol w:w="558"/>
        <w:gridCol w:w="558"/>
        <w:gridCol w:w="559"/>
        <w:gridCol w:w="558"/>
        <w:gridCol w:w="559"/>
        <w:gridCol w:w="559"/>
        <w:gridCol w:w="560"/>
        <w:gridCol w:w="4282"/>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Почасовая выработка объемного/безводного спирта</w:t>
            </w:r>
            <w:r>
              <w:br/>
            </w:r>
            <w:r>
              <w:rPr>
                <w:rFonts w:ascii="Times New Roman"/>
                <w:b w:val="false"/>
                <w:i w:val="false"/>
                <w:color w:val="000000"/>
                <w:sz w:val="20"/>
              </w:rPr>
              <w:t>
</w:t>
            </w:r>
            <w:r>
              <w:rPr>
                <w:rFonts w:ascii="Times New Roman"/>
                <w:b w:val="false"/>
                <w:i w:val="false"/>
                <w:color w:val="000000"/>
                <w:sz w:val="20"/>
              </w:rPr>
              <w:t>температура в фонаре</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аппаратчика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37"/>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В журнале формы П-21 аппаратчиками по показаниям спиртоизмеряющего аппарата ведутся записи почасовой выработки объема водно-спиртового раствора, содержащегося в нем спирта в пересчете на безводный и температуры в фонаре.</w:t>
      </w:r>
    </w:p>
    <w:bookmarkEnd w:id="37"/>
    <w:bookmarkStart w:name="z226" w:id="3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38"/>
    <w:bookmarkStart w:name="z227" w:id="39"/>
    <w:p>
      <w:pPr>
        <w:spacing w:after="0"/>
        <w:ind w:left="0"/>
        <w:jc w:val="both"/>
      </w:pPr>
      <w:r>
        <w:rPr>
          <w:rFonts w:ascii="Times New Roman"/>
          <w:b w:val="false"/>
          <w:i w:val="false"/>
          <w:color w:val="000000"/>
          <w:sz w:val="28"/>
        </w:rPr>
        <w:t>
</w:t>
      </w:r>
      <w:r>
        <w:rPr>
          <w:rFonts w:ascii="Times New Roman"/>
          <w:b/>
          <w:i w:val="false"/>
          <w:color w:val="000000"/>
          <w:sz w:val="28"/>
        </w:rPr>
        <w:t>Относительная погрешность спиртометрического механизма в учете</w:t>
      </w:r>
      <w:r>
        <w:br/>
      </w:r>
      <w:r>
        <w:rPr>
          <w:rFonts w:ascii="Times New Roman"/>
          <w:b w:val="false"/>
          <w:i w:val="false"/>
          <w:color w:val="000000"/>
          <w:sz w:val="28"/>
        </w:rPr>
        <w:t>
</w:t>
      </w:r>
      <w:r>
        <w:rPr>
          <w:rFonts w:ascii="Times New Roman"/>
          <w:b/>
          <w:i w:val="false"/>
          <w:color w:val="000000"/>
          <w:sz w:val="28"/>
        </w:rPr>
        <w:t>количества безводного спирта при разной концентрации и</w:t>
      </w:r>
      <w:r>
        <w:br/>
      </w:r>
      <w:r>
        <w:rPr>
          <w:rFonts w:ascii="Times New Roman"/>
          <w:b w:val="false"/>
          <w:i w:val="false"/>
          <w:color w:val="000000"/>
          <w:sz w:val="28"/>
        </w:rPr>
        <w:t>
</w:t>
      </w:r>
      <w:r>
        <w:rPr>
          <w:rFonts w:ascii="Times New Roman"/>
          <w:b/>
          <w:i w:val="false"/>
          <w:color w:val="000000"/>
          <w:sz w:val="28"/>
        </w:rPr>
        <w:t>                      температуре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73"/>
        <w:gridCol w:w="1833"/>
        <w:gridCol w:w="1613"/>
        <w:gridCol w:w="1413"/>
        <w:gridCol w:w="1353"/>
        <w:gridCol w:w="23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спирта в</w:t>
            </w:r>
            <w:r>
              <w:br/>
            </w:r>
            <w:r>
              <w:rPr>
                <w:rFonts w:ascii="Times New Roman"/>
                <w:b w:val="false"/>
                <w:i w:val="false"/>
                <w:color w:val="000000"/>
                <w:sz w:val="20"/>
              </w:rPr>
              <w:t>
</w:t>
            </w:r>
            <w:r>
              <w:rPr>
                <w:rFonts w:ascii="Times New Roman"/>
                <w:b w:val="false"/>
                <w:i w:val="false"/>
                <w:color w:val="000000"/>
                <w:sz w:val="20"/>
              </w:rPr>
              <w:t>фонаре, Сш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 спирта, % (по объему)</w:t>
            </w:r>
            <w:r>
              <w:br/>
            </w:r>
            <w:r>
              <w:rPr>
                <w:rFonts w:ascii="Times New Roman"/>
                <w:b w:val="false"/>
                <w:i w:val="false"/>
                <w:color w:val="000000"/>
                <w:sz w:val="20"/>
              </w:rPr>
              <w:t>
</w:t>
            </w:r>
            <w:r>
              <w:rPr>
                <w:rFonts w:ascii="Times New Roman"/>
                <w:b w:val="false"/>
                <w:i w:val="false"/>
                <w:color w:val="000000"/>
                <w:sz w:val="20"/>
              </w:rPr>
              <w:t>88,0  89,0  90,0  91,0  96,0  97,0</w:t>
            </w:r>
            <w:r>
              <w:br/>
            </w:r>
            <w:r>
              <w:rPr>
                <w:rFonts w:ascii="Times New Roman"/>
                <w:b w:val="false"/>
                <w:i w:val="false"/>
                <w:color w:val="000000"/>
                <w:sz w:val="20"/>
              </w:rPr>
              <w:t>
</w:t>
            </w:r>
            <w:r>
              <w:rPr>
                <w:rFonts w:ascii="Times New Roman"/>
                <w:b w:val="false"/>
                <w:i w:val="false"/>
                <w:color w:val="000000"/>
                <w:sz w:val="20"/>
              </w:rPr>
              <w:t>Относительная погрешность аппарата в показаниях количества</w:t>
            </w:r>
            <w:r>
              <w:br/>
            </w:r>
            <w:r>
              <w:rPr>
                <w:rFonts w:ascii="Times New Roman"/>
                <w:b w:val="false"/>
                <w:i w:val="false"/>
                <w:color w:val="000000"/>
                <w:sz w:val="20"/>
              </w:rPr>
              <w:t>
</w:t>
            </w:r>
            <w:r>
              <w:rPr>
                <w:rFonts w:ascii="Times New Roman"/>
                <w:b w:val="false"/>
                <w:i w:val="false"/>
                <w:color w:val="000000"/>
                <w:sz w:val="20"/>
              </w:rPr>
              <w:t>безводного спирта,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-1,16</w:t>
            </w:r>
            <w:r>
              <w:br/>
            </w:r>
            <w:r>
              <w:rPr>
                <w:rFonts w:ascii="Times New Roman"/>
                <w:b w:val="false"/>
                <w:i w:val="false"/>
                <w:color w:val="000000"/>
                <w:sz w:val="20"/>
              </w:rPr>
              <w:t>
</w:t>
            </w:r>
            <w:r>
              <w:rPr>
                <w:rFonts w:ascii="Times New Roman"/>
                <w:b w:val="false"/>
                <w:i w:val="false"/>
                <w:color w:val="000000"/>
                <w:sz w:val="20"/>
              </w:rPr>
              <w:t>-1,07</w:t>
            </w:r>
            <w:r>
              <w:br/>
            </w:r>
            <w:r>
              <w:rPr>
                <w:rFonts w:ascii="Times New Roman"/>
                <w:b w:val="false"/>
                <w:i w:val="false"/>
                <w:color w:val="000000"/>
                <w:sz w:val="20"/>
              </w:rPr>
              <w:t>
</w:t>
            </w:r>
            <w:r>
              <w:rPr>
                <w:rFonts w:ascii="Times New Roman"/>
                <w:b w:val="false"/>
                <w:i w:val="false"/>
                <w:color w:val="000000"/>
                <w:sz w:val="20"/>
              </w:rPr>
              <w:t>-0,98</w:t>
            </w:r>
            <w:r>
              <w:br/>
            </w:r>
            <w:r>
              <w:rPr>
                <w:rFonts w:ascii="Times New Roman"/>
                <w:b w:val="false"/>
                <w:i w:val="false"/>
                <w:color w:val="000000"/>
                <w:sz w:val="20"/>
              </w:rPr>
              <w:t>
</w:t>
            </w:r>
            <w:r>
              <w:rPr>
                <w:rFonts w:ascii="Times New Roman"/>
                <w:b w:val="false"/>
                <w:i w:val="false"/>
                <w:color w:val="000000"/>
                <w:sz w:val="20"/>
              </w:rPr>
              <w:t>-0,90</w:t>
            </w:r>
            <w:r>
              <w:br/>
            </w:r>
            <w:r>
              <w:rPr>
                <w:rFonts w:ascii="Times New Roman"/>
                <w:b w:val="false"/>
                <w:i w:val="false"/>
                <w:color w:val="000000"/>
                <w:sz w:val="20"/>
              </w:rPr>
              <w:t>
</w:t>
            </w:r>
            <w:r>
              <w:rPr>
                <w:rFonts w:ascii="Times New Roman"/>
                <w:b w:val="false"/>
                <w:i w:val="false"/>
                <w:color w:val="000000"/>
                <w:sz w:val="20"/>
              </w:rPr>
              <w:t>-0,81</w:t>
            </w:r>
            <w:r>
              <w:br/>
            </w:r>
            <w:r>
              <w:rPr>
                <w:rFonts w:ascii="Times New Roman"/>
                <w:b w:val="false"/>
                <w:i w:val="false"/>
                <w:color w:val="000000"/>
                <w:sz w:val="20"/>
              </w:rPr>
              <w:t>
</w:t>
            </w:r>
            <w:r>
              <w:rPr>
                <w:rFonts w:ascii="Times New Roman"/>
                <w:b w:val="false"/>
                <w:i w:val="false"/>
                <w:color w:val="000000"/>
                <w:sz w:val="20"/>
              </w:rPr>
              <w:t>-0,72</w:t>
            </w:r>
            <w:r>
              <w:br/>
            </w:r>
            <w:r>
              <w:rPr>
                <w:rFonts w:ascii="Times New Roman"/>
                <w:b w:val="false"/>
                <w:i w:val="false"/>
                <w:color w:val="000000"/>
                <w:sz w:val="20"/>
              </w:rPr>
              <w:t>
</w:t>
            </w:r>
            <w:r>
              <w:rPr>
                <w:rFonts w:ascii="Times New Roman"/>
                <w:b w:val="false"/>
                <w:i w:val="false"/>
                <w:color w:val="000000"/>
                <w:sz w:val="20"/>
              </w:rPr>
              <w:t>-0,63</w:t>
            </w:r>
            <w:r>
              <w:br/>
            </w:r>
            <w:r>
              <w:rPr>
                <w:rFonts w:ascii="Times New Roman"/>
                <w:b w:val="false"/>
                <w:i w:val="false"/>
                <w:color w:val="000000"/>
                <w:sz w:val="20"/>
              </w:rPr>
              <w:t>
</w:t>
            </w:r>
            <w:r>
              <w:rPr>
                <w:rFonts w:ascii="Times New Roman"/>
                <w:b w:val="false"/>
                <w:i w:val="false"/>
                <w:color w:val="000000"/>
                <w:sz w:val="20"/>
              </w:rPr>
              <w:t>-0,54</w:t>
            </w:r>
            <w:r>
              <w:br/>
            </w:r>
            <w:r>
              <w:rPr>
                <w:rFonts w:ascii="Times New Roman"/>
                <w:b w:val="false"/>
                <w:i w:val="false"/>
                <w:color w:val="000000"/>
                <w:sz w:val="20"/>
              </w:rPr>
              <w:t>
</w:t>
            </w:r>
            <w:r>
              <w:rPr>
                <w:rFonts w:ascii="Times New Roman"/>
                <w:b w:val="false"/>
                <w:i w:val="false"/>
                <w:color w:val="000000"/>
                <w:sz w:val="20"/>
              </w:rPr>
              <w:t>-0,45</w:t>
            </w:r>
            <w:r>
              <w:br/>
            </w:r>
            <w:r>
              <w:rPr>
                <w:rFonts w:ascii="Times New Roman"/>
                <w:b w:val="false"/>
                <w:i w:val="false"/>
                <w:color w:val="000000"/>
                <w:sz w:val="20"/>
              </w:rPr>
              <w:t>
</w:t>
            </w:r>
            <w:r>
              <w:rPr>
                <w:rFonts w:ascii="Times New Roman"/>
                <w:b w:val="false"/>
                <w:i w:val="false"/>
                <w:color w:val="000000"/>
                <w:sz w:val="20"/>
              </w:rPr>
              <w:t>-0,36</w:t>
            </w:r>
            <w:r>
              <w:br/>
            </w:r>
            <w:r>
              <w:rPr>
                <w:rFonts w:ascii="Times New Roman"/>
                <w:b w:val="false"/>
                <w:i w:val="false"/>
                <w:color w:val="000000"/>
                <w:sz w:val="20"/>
              </w:rPr>
              <w:t>
</w:t>
            </w:r>
            <w:r>
              <w:rPr>
                <w:rFonts w:ascii="Times New Roman"/>
                <w:b w:val="false"/>
                <w:i w:val="false"/>
                <w:color w:val="000000"/>
                <w:sz w:val="20"/>
              </w:rPr>
              <w:t>-0,27</w:t>
            </w:r>
            <w:r>
              <w:br/>
            </w:r>
            <w:r>
              <w:rPr>
                <w:rFonts w:ascii="Times New Roman"/>
                <w:b w:val="false"/>
                <w:i w:val="false"/>
                <w:color w:val="000000"/>
                <w:sz w:val="20"/>
              </w:rPr>
              <w:t>
</w:t>
            </w:r>
            <w:r>
              <w:rPr>
                <w:rFonts w:ascii="Times New Roman"/>
                <w:b w:val="false"/>
                <w:i w:val="false"/>
                <w:color w:val="000000"/>
                <w:sz w:val="20"/>
              </w:rPr>
              <w:t>-0,18</w:t>
            </w:r>
            <w:r>
              <w:br/>
            </w:r>
            <w:r>
              <w:rPr>
                <w:rFonts w:ascii="Times New Roman"/>
                <w:b w:val="false"/>
                <w:i w:val="false"/>
                <w:color w:val="000000"/>
                <w:sz w:val="20"/>
              </w:rPr>
              <w:t>
</w:t>
            </w:r>
            <w:r>
              <w:rPr>
                <w:rFonts w:ascii="Times New Roman"/>
                <w:b w:val="false"/>
                <w:i w:val="false"/>
                <w:color w:val="000000"/>
                <w:sz w:val="20"/>
              </w:rPr>
              <w:t>-0,09</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0,18</w:t>
            </w:r>
            <w:r>
              <w:br/>
            </w:r>
            <w:r>
              <w:rPr>
                <w:rFonts w:ascii="Times New Roman"/>
                <w:b w:val="false"/>
                <w:i w:val="false"/>
                <w:color w:val="000000"/>
                <w:sz w:val="20"/>
              </w:rPr>
              <w:t>
</w:t>
            </w:r>
            <w:r>
              <w:rPr>
                <w:rFonts w:ascii="Times New Roman"/>
                <w:b w:val="false"/>
                <w:i w:val="false"/>
                <w:color w:val="000000"/>
                <w:sz w:val="20"/>
              </w:rPr>
              <w:t>0,27</w:t>
            </w:r>
            <w:r>
              <w:br/>
            </w:r>
            <w:r>
              <w:rPr>
                <w:rFonts w:ascii="Times New Roman"/>
                <w:b w:val="false"/>
                <w:i w:val="false"/>
                <w:color w:val="000000"/>
                <w:sz w:val="20"/>
              </w:rPr>
              <w:t>
</w:t>
            </w:r>
            <w:r>
              <w:rPr>
                <w:rFonts w:ascii="Times New Roman"/>
                <w:b w:val="false"/>
                <w:i w:val="false"/>
                <w:color w:val="000000"/>
                <w:sz w:val="20"/>
              </w:rPr>
              <w:t>0,36</w:t>
            </w:r>
            <w:r>
              <w:br/>
            </w:r>
            <w:r>
              <w:rPr>
                <w:rFonts w:ascii="Times New Roman"/>
                <w:b w:val="false"/>
                <w:i w:val="false"/>
                <w:color w:val="000000"/>
                <w:sz w:val="20"/>
              </w:rPr>
              <w:t>
</w:t>
            </w:r>
            <w:r>
              <w:rPr>
                <w:rFonts w:ascii="Times New Roman"/>
                <w:b w:val="false"/>
                <w:i w:val="false"/>
                <w:color w:val="000000"/>
                <w:sz w:val="20"/>
              </w:rPr>
              <w:t>+0,45</w:t>
            </w:r>
            <w:r>
              <w:br/>
            </w:r>
            <w:r>
              <w:rPr>
                <w:rFonts w:ascii="Times New Roman"/>
                <w:b w:val="false"/>
                <w:i w:val="false"/>
                <w:color w:val="000000"/>
                <w:sz w:val="20"/>
              </w:rPr>
              <w:t>
</w:t>
            </w:r>
            <w:r>
              <w:rPr>
                <w:rFonts w:ascii="Times New Roman"/>
                <w:b w:val="false"/>
                <w:i w:val="false"/>
                <w:color w:val="000000"/>
                <w:sz w:val="20"/>
              </w:rPr>
              <w:t>0,54</w:t>
            </w:r>
            <w:r>
              <w:br/>
            </w:r>
            <w:r>
              <w:rPr>
                <w:rFonts w:ascii="Times New Roman"/>
                <w:b w:val="false"/>
                <w:i w:val="false"/>
                <w:color w:val="000000"/>
                <w:sz w:val="20"/>
              </w:rPr>
              <w:t>
</w:t>
            </w:r>
            <w:r>
              <w:rPr>
                <w:rFonts w:ascii="Times New Roman"/>
                <w:b w:val="false"/>
                <w:i w:val="false"/>
                <w:color w:val="000000"/>
                <w:sz w:val="20"/>
              </w:rPr>
              <w:t>0,63</w:t>
            </w:r>
            <w:r>
              <w:br/>
            </w:r>
            <w:r>
              <w:rPr>
                <w:rFonts w:ascii="Times New Roman"/>
                <w:b w:val="false"/>
                <w:i w:val="false"/>
                <w:color w:val="000000"/>
                <w:sz w:val="20"/>
              </w:rPr>
              <w:t>
</w:t>
            </w:r>
            <w:r>
              <w:rPr>
                <w:rFonts w:ascii="Times New Roman"/>
                <w:b w:val="false"/>
                <w:i w:val="false"/>
                <w:color w:val="000000"/>
                <w:sz w:val="20"/>
              </w:rPr>
              <w:t>0,72</w:t>
            </w:r>
            <w:r>
              <w:br/>
            </w:r>
            <w:r>
              <w:rPr>
                <w:rFonts w:ascii="Times New Roman"/>
                <w:b w:val="false"/>
                <w:i w:val="false"/>
                <w:color w:val="000000"/>
                <w:sz w:val="20"/>
              </w:rPr>
              <w:t>
</w:t>
            </w:r>
            <w:r>
              <w:rPr>
                <w:rFonts w:ascii="Times New Roman"/>
                <w:b w:val="false"/>
                <w:i w:val="false"/>
                <w:color w:val="000000"/>
                <w:sz w:val="20"/>
              </w:rPr>
              <w:t>0,81</w:t>
            </w:r>
            <w:r>
              <w:br/>
            </w:r>
            <w:r>
              <w:rPr>
                <w:rFonts w:ascii="Times New Roman"/>
                <w:b w:val="false"/>
                <w:i w:val="false"/>
                <w:color w:val="000000"/>
                <w:sz w:val="20"/>
              </w:rPr>
              <w:t>
</w:t>
            </w:r>
            <w:r>
              <w:rPr>
                <w:rFonts w:ascii="Times New Roman"/>
                <w:b w:val="false"/>
                <w:i w:val="false"/>
                <w:color w:val="000000"/>
                <w:sz w:val="20"/>
              </w:rPr>
              <w:t>+0,90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r>
              <w:rPr>
                <w:rFonts w:ascii="Times New Roman"/>
                <w:b w:val="false"/>
                <w:i w:val="false"/>
                <w:color w:val="000000"/>
                <w:sz w:val="20"/>
              </w:rPr>
              <w:t>-1,38</w:t>
            </w:r>
            <w:r>
              <w:br/>
            </w:r>
            <w:r>
              <w:rPr>
                <w:rFonts w:ascii="Times New Roman"/>
                <w:b w:val="false"/>
                <w:i w:val="false"/>
                <w:color w:val="000000"/>
                <w:sz w:val="20"/>
              </w:rPr>
              <w:t>
</w:t>
            </w:r>
            <w:r>
              <w:rPr>
                <w:rFonts w:ascii="Times New Roman"/>
                <w:b w:val="false"/>
                <w:i w:val="false"/>
                <w:color w:val="000000"/>
                <w:sz w:val="20"/>
              </w:rPr>
              <w:t>-1,28</w:t>
            </w:r>
            <w:r>
              <w:br/>
            </w:r>
            <w:r>
              <w:rPr>
                <w:rFonts w:ascii="Times New Roman"/>
                <w:b w:val="false"/>
                <w:i w:val="false"/>
                <w:color w:val="000000"/>
                <w:sz w:val="20"/>
              </w:rPr>
              <w:t>
</w:t>
            </w: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-0,92</w:t>
            </w:r>
            <w:r>
              <w:br/>
            </w:r>
            <w:r>
              <w:rPr>
                <w:rFonts w:ascii="Times New Roman"/>
                <w:b w:val="false"/>
                <w:i w:val="false"/>
                <w:color w:val="000000"/>
                <w:sz w:val="20"/>
              </w:rPr>
              <w:t>
</w:t>
            </w:r>
            <w:r>
              <w:rPr>
                <w:rFonts w:ascii="Times New Roman"/>
                <w:b w:val="false"/>
                <w:i w:val="false"/>
                <w:color w:val="000000"/>
                <w:sz w:val="20"/>
              </w:rPr>
              <w:t>-0,83</w:t>
            </w:r>
            <w:r>
              <w:br/>
            </w:r>
            <w:r>
              <w:rPr>
                <w:rFonts w:ascii="Times New Roman"/>
                <w:b w:val="false"/>
                <w:i w:val="false"/>
                <w:color w:val="000000"/>
                <w:sz w:val="20"/>
              </w:rPr>
              <w:t>
</w:t>
            </w:r>
            <w:r>
              <w:rPr>
                <w:rFonts w:ascii="Times New Roman"/>
                <w:b w:val="false"/>
                <w:i w:val="false"/>
                <w:color w:val="000000"/>
                <w:sz w:val="20"/>
              </w:rPr>
              <w:t>-0,73</w:t>
            </w:r>
            <w:r>
              <w:br/>
            </w:r>
            <w:r>
              <w:rPr>
                <w:rFonts w:ascii="Times New Roman"/>
                <w:b w:val="false"/>
                <w:i w:val="false"/>
                <w:color w:val="000000"/>
                <w:sz w:val="20"/>
              </w:rPr>
              <w:t>
</w:t>
            </w:r>
            <w:r>
              <w:rPr>
                <w:rFonts w:ascii="Times New Roman"/>
                <w:b w:val="false"/>
                <w:i w:val="false"/>
                <w:color w:val="000000"/>
                <w:sz w:val="20"/>
              </w:rPr>
              <w:t>-0,64</w:t>
            </w:r>
            <w:r>
              <w:br/>
            </w:r>
            <w:r>
              <w:rPr>
                <w:rFonts w:ascii="Times New Roman"/>
                <w:b w:val="false"/>
                <w:i w:val="false"/>
                <w:color w:val="000000"/>
                <w:sz w:val="20"/>
              </w:rPr>
              <w:t>
</w:t>
            </w:r>
            <w:r>
              <w:rPr>
                <w:rFonts w:ascii="Times New Roman"/>
                <w:b w:val="false"/>
                <w:i w:val="false"/>
                <w:color w:val="000000"/>
                <w:sz w:val="20"/>
              </w:rPr>
              <w:t>-0,55</w:t>
            </w:r>
            <w:r>
              <w:br/>
            </w:r>
            <w:r>
              <w:rPr>
                <w:rFonts w:ascii="Times New Roman"/>
                <w:b w:val="false"/>
                <w:i w:val="false"/>
                <w:color w:val="000000"/>
                <w:sz w:val="20"/>
              </w:rPr>
              <w:t>
</w:t>
            </w:r>
            <w:r>
              <w:rPr>
                <w:rFonts w:ascii="Times New Roman"/>
                <w:b w:val="false"/>
                <w:i w:val="false"/>
                <w:color w:val="000000"/>
                <w:sz w:val="20"/>
              </w:rPr>
              <w:t>-0,46</w:t>
            </w:r>
            <w:r>
              <w:br/>
            </w:r>
            <w:r>
              <w:rPr>
                <w:rFonts w:ascii="Times New Roman"/>
                <w:b w:val="false"/>
                <w:i w:val="false"/>
                <w:color w:val="000000"/>
                <w:sz w:val="20"/>
              </w:rPr>
              <w:t>
</w:t>
            </w:r>
            <w:r>
              <w:rPr>
                <w:rFonts w:ascii="Times New Roman"/>
                <w:b w:val="false"/>
                <w:i w:val="false"/>
                <w:color w:val="000000"/>
                <w:sz w:val="20"/>
              </w:rPr>
              <w:t>-0,37</w:t>
            </w:r>
            <w:r>
              <w:br/>
            </w:r>
            <w:r>
              <w:rPr>
                <w:rFonts w:ascii="Times New Roman"/>
                <w:b w:val="false"/>
                <w:i w:val="false"/>
                <w:color w:val="000000"/>
                <w:sz w:val="20"/>
              </w:rPr>
              <w:t>
</w:t>
            </w:r>
            <w:r>
              <w:rPr>
                <w:rFonts w:ascii="Times New Roman"/>
                <w:b w:val="false"/>
                <w:i w:val="false"/>
                <w:color w:val="000000"/>
                <w:sz w:val="20"/>
              </w:rPr>
              <w:t>-0,28</w:t>
            </w:r>
            <w:r>
              <w:br/>
            </w:r>
            <w:r>
              <w:rPr>
                <w:rFonts w:ascii="Times New Roman"/>
                <w:b w:val="false"/>
                <w:i w:val="false"/>
                <w:color w:val="000000"/>
                <w:sz w:val="20"/>
              </w:rPr>
              <w:t>
</w:t>
            </w:r>
            <w:r>
              <w:rPr>
                <w:rFonts w:ascii="Times New Roman"/>
                <w:b w:val="false"/>
                <w:i w:val="false"/>
                <w:color w:val="000000"/>
                <w:sz w:val="20"/>
              </w:rPr>
              <w:t>-0,18</w:t>
            </w:r>
            <w:r>
              <w:br/>
            </w:r>
            <w:r>
              <w:rPr>
                <w:rFonts w:ascii="Times New Roman"/>
                <w:b w:val="false"/>
                <w:i w:val="false"/>
                <w:color w:val="000000"/>
                <w:sz w:val="20"/>
              </w:rPr>
              <w:t>
</w:t>
            </w:r>
            <w:r>
              <w:rPr>
                <w:rFonts w:ascii="Times New Roman"/>
                <w:b w:val="false"/>
                <w:i w:val="false"/>
                <w:color w:val="000000"/>
                <w:sz w:val="20"/>
              </w:rPr>
              <w:t>-0,09</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0,18</w:t>
            </w:r>
            <w:r>
              <w:br/>
            </w:r>
            <w:r>
              <w:rPr>
                <w:rFonts w:ascii="Times New Roman"/>
                <w:b w:val="false"/>
                <w:i w:val="false"/>
                <w:color w:val="000000"/>
                <w:sz w:val="20"/>
              </w:rPr>
              <w:t>
</w:t>
            </w:r>
            <w:r>
              <w:rPr>
                <w:rFonts w:ascii="Times New Roman"/>
                <w:b w:val="false"/>
                <w:i w:val="false"/>
                <w:color w:val="000000"/>
                <w:sz w:val="20"/>
              </w:rPr>
              <w:t>0,28</w:t>
            </w:r>
            <w:r>
              <w:br/>
            </w:r>
            <w:r>
              <w:rPr>
                <w:rFonts w:ascii="Times New Roman"/>
                <w:b w:val="false"/>
                <w:i w:val="false"/>
                <w:color w:val="000000"/>
                <w:sz w:val="20"/>
              </w:rPr>
              <w:t>
</w:t>
            </w:r>
            <w:r>
              <w:rPr>
                <w:rFonts w:ascii="Times New Roman"/>
                <w:b w:val="false"/>
                <w:i w:val="false"/>
                <w:color w:val="000000"/>
                <w:sz w:val="20"/>
              </w:rPr>
              <w:t>0,37</w:t>
            </w:r>
            <w:r>
              <w:br/>
            </w:r>
            <w:r>
              <w:rPr>
                <w:rFonts w:ascii="Times New Roman"/>
                <w:b w:val="false"/>
                <w:i w:val="false"/>
                <w:color w:val="000000"/>
                <w:sz w:val="20"/>
              </w:rPr>
              <w:t>
</w:t>
            </w:r>
            <w:r>
              <w:rPr>
                <w:rFonts w:ascii="Times New Roman"/>
                <w:b w:val="false"/>
                <w:i w:val="false"/>
                <w:color w:val="000000"/>
                <w:sz w:val="20"/>
              </w:rPr>
              <w:t>+0,46</w:t>
            </w:r>
            <w:r>
              <w:br/>
            </w:r>
            <w:r>
              <w:rPr>
                <w:rFonts w:ascii="Times New Roman"/>
                <w:b w:val="false"/>
                <w:i w:val="false"/>
                <w:color w:val="000000"/>
                <w:sz w:val="20"/>
              </w:rPr>
              <w:t>
</w:t>
            </w:r>
            <w:r>
              <w:rPr>
                <w:rFonts w:ascii="Times New Roman"/>
                <w:b w:val="false"/>
                <w:i w:val="false"/>
                <w:color w:val="000000"/>
                <w:sz w:val="20"/>
              </w:rPr>
              <w:t>0,55</w:t>
            </w:r>
            <w:r>
              <w:br/>
            </w:r>
            <w:r>
              <w:rPr>
                <w:rFonts w:ascii="Times New Roman"/>
                <w:b w:val="false"/>
                <w:i w:val="false"/>
                <w:color w:val="000000"/>
                <w:sz w:val="20"/>
              </w:rPr>
              <w:t>
</w:t>
            </w:r>
            <w:r>
              <w:rPr>
                <w:rFonts w:ascii="Times New Roman"/>
                <w:b w:val="false"/>
                <w:i w:val="false"/>
                <w:color w:val="000000"/>
                <w:sz w:val="20"/>
              </w:rPr>
              <w:t>0,64</w:t>
            </w:r>
            <w:r>
              <w:br/>
            </w:r>
            <w:r>
              <w:rPr>
                <w:rFonts w:ascii="Times New Roman"/>
                <w:b w:val="false"/>
                <w:i w:val="false"/>
                <w:color w:val="000000"/>
                <w:sz w:val="20"/>
              </w:rPr>
              <w:t>
</w:t>
            </w:r>
            <w:r>
              <w:rPr>
                <w:rFonts w:ascii="Times New Roman"/>
                <w:b w:val="false"/>
                <w:i w:val="false"/>
                <w:color w:val="000000"/>
                <w:sz w:val="20"/>
              </w:rPr>
              <w:t>0,74</w:t>
            </w:r>
            <w:r>
              <w:br/>
            </w:r>
            <w:r>
              <w:rPr>
                <w:rFonts w:ascii="Times New Roman"/>
                <w:b w:val="false"/>
                <w:i w:val="false"/>
                <w:color w:val="000000"/>
                <w:sz w:val="20"/>
              </w:rPr>
              <w:t>
</w:t>
            </w:r>
            <w:r>
              <w:rPr>
                <w:rFonts w:ascii="Times New Roman"/>
                <w:b w:val="false"/>
                <w:i w:val="false"/>
                <w:color w:val="000000"/>
                <w:sz w:val="20"/>
              </w:rPr>
              <w:t>0,83</w:t>
            </w:r>
            <w:r>
              <w:br/>
            </w:r>
            <w:r>
              <w:rPr>
                <w:rFonts w:ascii="Times New Roman"/>
                <w:b w:val="false"/>
                <w:i w:val="false"/>
                <w:color w:val="000000"/>
                <w:sz w:val="20"/>
              </w:rPr>
              <w:t>
</w:t>
            </w:r>
            <w:r>
              <w:rPr>
                <w:rFonts w:ascii="Times New Roman"/>
                <w:b w:val="false"/>
                <w:i w:val="false"/>
                <w:color w:val="000000"/>
                <w:sz w:val="20"/>
              </w:rPr>
              <w:t>+0,92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-1,41</w:t>
            </w:r>
            <w:r>
              <w:br/>
            </w:r>
            <w:r>
              <w:rPr>
                <w:rFonts w:ascii="Times New Roman"/>
                <w:b w:val="false"/>
                <w:i w:val="false"/>
                <w:color w:val="000000"/>
                <w:sz w:val="20"/>
              </w:rPr>
              <w:t>
</w:t>
            </w:r>
            <w:r>
              <w:rPr>
                <w:rFonts w:ascii="Times New Roman"/>
                <w:b w:val="false"/>
                <w:i w:val="false"/>
                <w:color w:val="000000"/>
                <w:sz w:val="20"/>
              </w:rPr>
              <w:t>-1,31</w:t>
            </w:r>
            <w:r>
              <w:br/>
            </w:r>
            <w:r>
              <w:rPr>
                <w:rFonts w:ascii="Times New Roman"/>
                <w:b w:val="false"/>
                <w:i w:val="false"/>
                <w:color w:val="000000"/>
                <w:sz w:val="20"/>
              </w:rPr>
              <w:t>
</w:t>
            </w:r>
            <w:r>
              <w:rPr>
                <w:rFonts w:ascii="Times New Roman"/>
                <w:b w:val="false"/>
                <w:i w:val="false"/>
                <w:color w:val="000000"/>
                <w:sz w:val="20"/>
              </w:rPr>
              <w:t>-1,22</w:t>
            </w:r>
            <w:r>
              <w:br/>
            </w:r>
            <w:r>
              <w:rPr>
                <w:rFonts w:ascii="Times New Roman"/>
                <w:b w:val="false"/>
                <w:i w:val="false"/>
                <w:color w:val="000000"/>
                <w:sz w:val="20"/>
              </w:rPr>
              <w:t>
</w:t>
            </w: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-0,94</w:t>
            </w:r>
            <w:r>
              <w:br/>
            </w:r>
            <w:r>
              <w:rPr>
                <w:rFonts w:ascii="Times New Roman"/>
                <w:b w:val="false"/>
                <w:i w:val="false"/>
                <w:color w:val="000000"/>
                <w:sz w:val="20"/>
              </w:rPr>
              <w:t>
</w:t>
            </w:r>
            <w:r>
              <w:rPr>
                <w:rFonts w:ascii="Times New Roman"/>
                <w:b w:val="false"/>
                <w:i w:val="false"/>
                <w:color w:val="000000"/>
                <w:sz w:val="20"/>
              </w:rPr>
              <w:t>-0,84</w:t>
            </w:r>
            <w:r>
              <w:br/>
            </w:r>
            <w:r>
              <w:rPr>
                <w:rFonts w:ascii="Times New Roman"/>
                <w:b w:val="false"/>
                <w:i w:val="false"/>
                <w:color w:val="000000"/>
                <w:sz w:val="20"/>
              </w:rPr>
              <w:t>
</w:t>
            </w: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-0,66</w:t>
            </w:r>
            <w:r>
              <w:br/>
            </w:r>
            <w:r>
              <w:rPr>
                <w:rFonts w:ascii="Times New Roman"/>
                <w:b w:val="false"/>
                <w:i w:val="false"/>
                <w:color w:val="000000"/>
                <w:sz w:val="20"/>
              </w:rPr>
              <w:t>
</w:t>
            </w:r>
            <w:r>
              <w:rPr>
                <w:rFonts w:ascii="Times New Roman"/>
                <w:b w:val="false"/>
                <w:i w:val="false"/>
                <w:color w:val="000000"/>
                <w:sz w:val="20"/>
              </w:rPr>
              <w:t>-0,56</w:t>
            </w:r>
            <w:r>
              <w:br/>
            </w:r>
            <w:r>
              <w:rPr>
                <w:rFonts w:ascii="Times New Roman"/>
                <w:b w:val="false"/>
                <w:i w:val="false"/>
                <w:color w:val="000000"/>
                <w:sz w:val="20"/>
              </w:rPr>
              <w:t>
</w:t>
            </w:r>
            <w:r>
              <w:rPr>
                <w:rFonts w:ascii="Times New Roman"/>
                <w:b w:val="false"/>
                <w:i w:val="false"/>
                <w:color w:val="000000"/>
                <w:sz w:val="20"/>
              </w:rPr>
              <w:t>-0,47</w:t>
            </w:r>
            <w:r>
              <w:br/>
            </w:r>
            <w:r>
              <w:rPr>
                <w:rFonts w:ascii="Times New Roman"/>
                <w:b w:val="false"/>
                <w:i w:val="false"/>
                <w:color w:val="000000"/>
                <w:sz w:val="20"/>
              </w:rPr>
              <w:t>
</w:t>
            </w:r>
            <w:r>
              <w:rPr>
                <w:rFonts w:ascii="Times New Roman"/>
                <w:b w:val="false"/>
                <w:i w:val="false"/>
                <w:color w:val="000000"/>
                <w:sz w:val="20"/>
              </w:rPr>
              <w:t>-0,38</w:t>
            </w:r>
            <w:r>
              <w:br/>
            </w:r>
            <w:r>
              <w:rPr>
                <w:rFonts w:ascii="Times New Roman"/>
                <w:b w:val="false"/>
                <w:i w:val="false"/>
                <w:color w:val="000000"/>
                <w:sz w:val="20"/>
              </w:rPr>
              <w:t>
</w:t>
            </w:r>
            <w:r>
              <w:rPr>
                <w:rFonts w:ascii="Times New Roman"/>
                <w:b w:val="false"/>
                <w:i w:val="false"/>
                <w:color w:val="000000"/>
                <w:sz w:val="20"/>
              </w:rPr>
              <w:t>-0,28</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-0,09</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0,28</w:t>
            </w:r>
            <w:r>
              <w:br/>
            </w:r>
            <w:r>
              <w:rPr>
                <w:rFonts w:ascii="Times New Roman"/>
                <w:b w:val="false"/>
                <w:i w:val="false"/>
                <w:color w:val="000000"/>
                <w:sz w:val="20"/>
              </w:rPr>
              <w:t>
</w:t>
            </w:r>
            <w:r>
              <w:rPr>
                <w:rFonts w:ascii="Times New Roman"/>
                <w:b w:val="false"/>
                <w:i w:val="false"/>
                <w:color w:val="000000"/>
                <w:sz w:val="20"/>
              </w:rPr>
              <w:t>0,38</w:t>
            </w:r>
            <w:r>
              <w:br/>
            </w:r>
            <w:r>
              <w:rPr>
                <w:rFonts w:ascii="Times New Roman"/>
                <w:b w:val="false"/>
                <w:i w:val="false"/>
                <w:color w:val="000000"/>
                <w:sz w:val="20"/>
              </w:rPr>
              <w:t>
</w:t>
            </w:r>
            <w:r>
              <w:rPr>
                <w:rFonts w:ascii="Times New Roman"/>
                <w:b w:val="false"/>
                <w:i w:val="false"/>
                <w:color w:val="000000"/>
                <w:sz w:val="20"/>
              </w:rPr>
              <w:t>+0,47</w:t>
            </w:r>
            <w:r>
              <w:br/>
            </w:r>
            <w:r>
              <w:rPr>
                <w:rFonts w:ascii="Times New Roman"/>
                <w:b w:val="false"/>
                <w:i w:val="false"/>
                <w:color w:val="000000"/>
                <w:sz w:val="20"/>
              </w:rPr>
              <w:t>
</w:t>
            </w:r>
            <w:r>
              <w:rPr>
                <w:rFonts w:ascii="Times New Roman"/>
                <w:b w:val="false"/>
                <w:i w:val="false"/>
                <w:color w:val="000000"/>
                <w:sz w:val="20"/>
              </w:rPr>
              <w:t>0,56</w:t>
            </w:r>
            <w:r>
              <w:br/>
            </w:r>
            <w:r>
              <w:rPr>
                <w:rFonts w:ascii="Times New Roman"/>
                <w:b w:val="false"/>
                <w:i w:val="false"/>
                <w:color w:val="000000"/>
                <w:sz w:val="20"/>
              </w:rPr>
              <w:t>
</w:t>
            </w:r>
            <w:r>
              <w:rPr>
                <w:rFonts w:ascii="Times New Roman"/>
                <w:b w:val="false"/>
                <w:i w:val="false"/>
                <w:color w:val="000000"/>
                <w:sz w:val="20"/>
              </w:rPr>
              <w:t>0,66</w:t>
            </w:r>
            <w:r>
              <w:br/>
            </w:r>
            <w:r>
              <w:rPr>
                <w:rFonts w:ascii="Times New Roman"/>
                <w:b w:val="false"/>
                <w:i w:val="false"/>
                <w:color w:val="000000"/>
                <w:sz w:val="20"/>
              </w:rPr>
              <w:t>
</w:t>
            </w: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-1,24</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-0,96</w:t>
            </w:r>
            <w:r>
              <w:br/>
            </w:r>
            <w:r>
              <w:rPr>
                <w:rFonts w:ascii="Times New Roman"/>
                <w:b w:val="false"/>
                <w:i w:val="false"/>
                <w:color w:val="000000"/>
                <w:sz w:val="20"/>
              </w:rPr>
              <w:t>
</w:t>
            </w:r>
            <w:r>
              <w:rPr>
                <w:rFonts w:ascii="Times New Roman"/>
                <w:b w:val="false"/>
                <w:i w:val="false"/>
                <w:color w:val="000000"/>
                <w:sz w:val="20"/>
              </w:rPr>
              <w:t>-0,86</w:t>
            </w:r>
            <w:r>
              <w:br/>
            </w:r>
            <w:r>
              <w:rPr>
                <w:rFonts w:ascii="Times New Roman"/>
                <w:b w:val="false"/>
                <w:i w:val="false"/>
                <w:color w:val="000000"/>
                <w:sz w:val="20"/>
              </w:rPr>
              <w:t>
</w:t>
            </w:r>
            <w:r>
              <w:rPr>
                <w:rFonts w:ascii="Times New Roman"/>
                <w:b w:val="false"/>
                <w:i w:val="false"/>
                <w:color w:val="000000"/>
                <w:sz w:val="20"/>
              </w:rPr>
              <w:t>-0,76</w:t>
            </w:r>
            <w:r>
              <w:br/>
            </w:r>
            <w:r>
              <w:rPr>
                <w:rFonts w:ascii="Times New Roman"/>
                <w:b w:val="false"/>
                <w:i w:val="false"/>
                <w:color w:val="000000"/>
                <w:sz w:val="20"/>
              </w:rPr>
              <w:t>
</w:t>
            </w:r>
            <w:r>
              <w:rPr>
                <w:rFonts w:ascii="Times New Roman"/>
                <w:b w:val="false"/>
                <w:i w:val="false"/>
                <w:color w:val="000000"/>
                <w:sz w:val="20"/>
              </w:rPr>
              <w:t>-0,67</w:t>
            </w:r>
            <w:r>
              <w:br/>
            </w:r>
            <w:r>
              <w:rPr>
                <w:rFonts w:ascii="Times New Roman"/>
                <w:b w:val="false"/>
                <w:i w:val="false"/>
                <w:color w:val="000000"/>
                <w:sz w:val="20"/>
              </w:rPr>
              <w:t>
</w:t>
            </w:r>
            <w:r>
              <w:rPr>
                <w:rFonts w:ascii="Times New Roman"/>
                <w:b w:val="false"/>
                <w:i w:val="false"/>
                <w:color w:val="000000"/>
                <w:sz w:val="20"/>
              </w:rPr>
              <w:t>-0,57</w:t>
            </w:r>
            <w:r>
              <w:br/>
            </w:r>
            <w:r>
              <w:rPr>
                <w:rFonts w:ascii="Times New Roman"/>
                <w:b w:val="false"/>
                <w:i w:val="false"/>
                <w:color w:val="000000"/>
                <w:sz w:val="20"/>
              </w:rPr>
              <w:t>
</w:t>
            </w:r>
            <w:r>
              <w:rPr>
                <w:rFonts w:ascii="Times New Roman"/>
                <w:b w:val="false"/>
                <w:i w:val="false"/>
                <w:color w:val="000000"/>
                <w:sz w:val="20"/>
              </w:rPr>
              <w:t>-0,48</w:t>
            </w:r>
            <w:r>
              <w:br/>
            </w:r>
            <w:r>
              <w:rPr>
                <w:rFonts w:ascii="Times New Roman"/>
                <w:b w:val="false"/>
                <w:i w:val="false"/>
                <w:color w:val="000000"/>
                <w:sz w:val="20"/>
              </w:rPr>
              <w:t>
</w:t>
            </w:r>
            <w:r>
              <w:rPr>
                <w:rFonts w:ascii="Times New Roman"/>
                <w:b w:val="false"/>
                <w:i w:val="false"/>
                <w:color w:val="000000"/>
                <w:sz w:val="20"/>
              </w:rPr>
              <w:t>-0,38</w:t>
            </w:r>
            <w:r>
              <w:br/>
            </w:r>
            <w:r>
              <w:rPr>
                <w:rFonts w:ascii="Times New Roman"/>
                <w:b w:val="false"/>
                <w:i w:val="false"/>
                <w:color w:val="000000"/>
                <w:sz w:val="20"/>
              </w:rPr>
              <w:t>
</w:t>
            </w:r>
            <w:r>
              <w:rPr>
                <w:rFonts w:ascii="Times New Roman"/>
                <w:b w:val="false"/>
                <w:i w:val="false"/>
                <w:color w:val="000000"/>
                <w:sz w:val="20"/>
              </w:rPr>
              <w:t>-0,29</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-0,10</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0,29</w:t>
            </w:r>
            <w:r>
              <w:br/>
            </w:r>
            <w:r>
              <w:rPr>
                <w:rFonts w:ascii="Times New Roman"/>
                <w:b w:val="false"/>
                <w:i w:val="false"/>
                <w:color w:val="000000"/>
                <w:sz w:val="20"/>
              </w:rPr>
              <w:t>
</w:t>
            </w:r>
            <w:r>
              <w:rPr>
                <w:rFonts w:ascii="Times New Roman"/>
                <w:b w:val="false"/>
                <w:i w:val="false"/>
                <w:color w:val="000000"/>
                <w:sz w:val="20"/>
              </w:rPr>
              <w:t>0,38</w:t>
            </w:r>
            <w:r>
              <w:br/>
            </w:r>
            <w:r>
              <w:rPr>
                <w:rFonts w:ascii="Times New Roman"/>
                <w:b w:val="false"/>
                <w:i w:val="false"/>
                <w:color w:val="000000"/>
                <w:sz w:val="20"/>
              </w:rPr>
              <w:t>
</w:t>
            </w:r>
            <w:r>
              <w:rPr>
                <w:rFonts w:ascii="Times New Roman"/>
                <w:b w:val="false"/>
                <w:i w:val="false"/>
                <w:color w:val="000000"/>
                <w:sz w:val="20"/>
              </w:rPr>
              <w:t>+0,48</w:t>
            </w:r>
            <w:r>
              <w:br/>
            </w:r>
            <w:r>
              <w:rPr>
                <w:rFonts w:ascii="Times New Roman"/>
                <w:b w:val="false"/>
                <w:i w:val="false"/>
                <w:color w:val="000000"/>
                <w:sz w:val="20"/>
              </w:rPr>
              <w:t>
</w:t>
            </w:r>
            <w:r>
              <w:rPr>
                <w:rFonts w:ascii="Times New Roman"/>
                <w:b w:val="false"/>
                <w:i w:val="false"/>
                <w:color w:val="000000"/>
                <w:sz w:val="20"/>
              </w:rPr>
              <w:t>0,57</w:t>
            </w:r>
            <w:r>
              <w:br/>
            </w:r>
            <w:r>
              <w:rPr>
                <w:rFonts w:ascii="Times New Roman"/>
                <w:b w:val="false"/>
                <w:i w:val="false"/>
                <w:color w:val="000000"/>
                <w:sz w:val="20"/>
              </w:rPr>
              <w:t>
</w:t>
            </w:r>
            <w:r>
              <w:rPr>
                <w:rFonts w:ascii="Times New Roman"/>
                <w:b w:val="false"/>
                <w:i w:val="false"/>
                <w:color w:val="000000"/>
                <w:sz w:val="20"/>
              </w:rPr>
              <w:t>0,67</w:t>
            </w:r>
            <w:r>
              <w:br/>
            </w:r>
            <w:r>
              <w:rPr>
                <w:rFonts w:ascii="Times New Roman"/>
                <w:b w:val="false"/>
                <w:i w:val="false"/>
                <w:color w:val="000000"/>
                <w:sz w:val="20"/>
              </w:rPr>
              <w:t>
</w:t>
            </w:r>
            <w:r>
              <w:rPr>
                <w:rFonts w:ascii="Times New Roman"/>
                <w:b w:val="false"/>
                <w:i w:val="false"/>
                <w:color w:val="000000"/>
                <w:sz w:val="20"/>
              </w:rPr>
              <w:t>0,76</w:t>
            </w:r>
            <w:r>
              <w:br/>
            </w:r>
            <w:r>
              <w:rPr>
                <w:rFonts w:ascii="Times New Roman"/>
                <w:b w:val="false"/>
                <w:i w:val="false"/>
                <w:color w:val="000000"/>
                <w:sz w:val="20"/>
              </w:rPr>
              <w:t>
</w:t>
            </w:r>
            <w:r>
              <w:rPr>
                <w:rFonts w:ascii="Times New Roman"/>
                <w:b w:val="false"/>
                <w:i w:val="false"/>
                <w:color w:val="000000"/>
                <w:sz w:val="20"/>
              </w:rPr>
              <w:t>0,86</w:t>
            </w:r>
            <w:r>
              <w:br/>
            </w:r>
            <w:r>
              <w:rPr>
                <w:rFonts w:ascii="Times New Roman"/>
                <w:b w:val="false"/>
                <w:i w:val="false"/>
                <w:color w:val="000000"/>
                <w:sz w:val="20"/>
              </w:rPr>
              <w:t>
</w:t>
            </w:r>
            <w:r>
              <w:rPr>
                <w:rFonts w:ascii="Times New Roman"/>
                <w:b w:val="false"/>
                <w:i w:val="false"/>
                <w:color w:val="000000"/>
                <w:sz w:val="20"/>
              </w:rPr>
              <w:t>+0,96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-1,53</w:t>
            </w:r>
            <w:r>
              <w:br/>
            </w:r>
            <w:r>
              <w:rPr>
                <w:rFonts w:ascii="Times New Roman"/>
                <w:b w:val="false"/>
                <w:i w:val="false"/>
                <w:color w:val="000000"/>
                <w:sz w:val="20"/>
              </w:rPr>
              <w:t>
</w:t>
            </w: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sz w:val="20"/>
              </w:rPr>
              <w:t>-1,22</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-0,92</w:t>
            </w:r>
            <w:r>
              <w:br/>
            </w:r>
            <w:r>
              <w:rPr>
                <w:rFonts w:ascii="Times New Roman"/>
                <w:b w:val="false"/>
                <w:i w:val="false"/>
                <w:color w:val="000000"/>
                <w:sz w:val="20"/>
              </w:rPr>
              <w:t>
</w:t>
            </w:r>
            <w:r>
              <w:rPr>
                <w:rFonts w:ascii="Times New Roman"/>
                <w:b w:val="false"/>
                <w:i w:val="false"/>
                <w:color w:val="000000"/>
                <w:sz w:val="20"/>
              </w:rPr>
              <w:t>-0,82</w:t>
            </w:r>
            <w:r>
              <w:br/>
            </w:r>
            <w:r>
              <w:rPr>
                <w:rFonts w:ascii="Times New Roman"/>
                <w:b w:val="false"/>
                <w:i w:val="false"/>
                <w:color w:val="000000"/>
                <w:sz w:val="20"/>
              </w:rPr>
              <w:t>
</w:t>
            </w:r>
            <w:r>
              <w:rPr>
                <w:rFonts w:ascii="Times New Roman"/>
                <w:b w:val="false"/>
                <w:i w:val="false"/>
                <w:color w:val="000000"/>
                <w:sz w:val="20"/>
              </w:rPr>
              <w:t>-0,71</w:t>
            </w:r>
            <w:r>
              <w:br/>
            </w:r>
            <w:r>
              <w:rPr>
                <w:rFonts w:ascii="Times New Roman"/>
                <w:b w:val="false"/>
                <w:i w:val="false"/>
                <w:color w:val="000000"/>
                <w:sz w:val="20"/>
              </w:rPr>
              <w:t>
</w:t>
            </w:r>
            <w:r>
              <w:rPr>
                <w:rFonts w:ascii="Times New Roman"/>
                <w:b w:val="false"/>
                <w:i w:val="false"/>
                <w:color w:val="000000"/>
                <w:sz w:val="20"/>
              </w:rPr>
              <w:t>-0,61</w:t>
            </w:r>
            <w:r>
              <w:br/>
            </w:r>
            <w:r>
              <w:rPr>
                <w:rFonts w:ascii="Times New Roman"/>
                <w:b w:val="false"/>
                <w:i w:val="false"/>
                <w:color w:val="000000"/>
                <w:sz w:val="20"/>
              </w:rPr>
              <w:t>
</w:t>
            </w:r>
            <w:r>
              <w:rPr>
                <w:rFonts w:ascii="Times New Roman"/>
                <w:b w:val="false"/>
                <w:i w:val="false"/>
                <w:color w:val="000000"/>
                <w:sz w:val="20"/>
              </w:rPr>
              <w:t>-0,51</w:t>
            </w:r>
            <w:r>
              <w:br/>
            </w:r>
            <w:r>
              <w:rPr>
                <w:rFonts w:ascii="Times New Roman"/>
                <w:b w:val="false"/>
                <w:i w:val="false"/>
                <w:color w:val="000000"/>
                <w:sz w:val="20"/>
              </w:rPr>
              <w:t>
</w:t>
            </w:r>
            <w:r>
              <w:rPr>
                <w:rFonts w:ascii="Times New Roman"/>
                <w:b w:val="false"/>
                <w:i w:val="false"/>
                <w:color w:val="000000"/>
                <w:sz w:val="20"/>
              </w:rPr>
              <w:t>-0,41</w:t>
            </w:r>
            <w:r>
              <w:br/>
            </w:r>
            <w:r>
              <w:rPr>
                <w:rFonts w:ascii="Times New Roman"/>
                <w:b w:val="false"/>
                <w:i w:val="false"/>
                <w:color w:val="000000"/>
                <w:sz w:val="20"/>
              </w:rPr>
              <w:t>
</w:t>
            </w:r>
            <w:r>
              <w:rPr>
                <w:rFonts w:ascii="Times New Roman"/>
                <w:b w:val="false"/>
                <w:i w:val="false"/>
                <w:color w:val="000000"/>
                <w:sz w:val="20"/>
              </w:rPr>
              <w:t>-0,31</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-0,10</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0,31</w:t>
            </w:r>
            <w:r>
              <w:br/>
            </w:r>
            <w:r>
              <w:rPr>
                <w:rFonts w:ascii="Times New Roman"/>
                <w:b w:val="false"/>
                <w:i w:val="false"/>
                <w:color w:val="000000"/>
                <w:sz w:val="20"/>
              </w:rPr>
              <w:t>
</w:t>
            </w:r>
            <w:r>
              <w:rPr>
                <w:rFonts w:ascii="Times New Roman"/>
                <w:b w:val="false"/>
                <w:i w:val="false"/>
                <w:color w:val="000000"/>
                <w:sz w:val="20"/>
              </w:rPr>
              <w:t>0,41</w:t>
            </w:r>
            <w:r>
              <w:br/>
            </w:r>
            <w:r>
              <w:rPr>
                <w:rFonts w:ascii="Times New Roman"/>
                <w:b w:val="false"/>
                <w:i w:val="false"/>
                <w:color w:val="000000"/>
                <w:sz w:val="20"/>
              </w:rPr>
              <w:t>
</w:t>
            </w:r>
            <w:r>
              <w:rPr>
                <w:rFonts w:ascii="Times New Roman"/>
                <w:b w:val="false"/>
                <w:i w:val="false"/>
                <w:color w:val="000000"/>
                <w:sz w:val="20"/>
              </w:rPr>
              <w:t>+0,51</w:t>
            </w:r>
            <w:r>
              <w:br/>
            </w:r>
            <w:r>
              <w:rPr>
                <w:rFonts w:ascii="Times New Roman"/>
                <w:b w:val="false"/>
                <w:i w:val="false"/>
                <w:color w:val="000000"/>
                <w:sz w:val="20"/>
              </w:rPr>
              <w:t>
</w:t>
            </w:r>
            <w:r>
              <w:rPr>
                <w:rFonts w:ascii="Times New Roman"/>
                <w:b w:val="false"/>
                <w:i w:val="false"/>
                <w:color w:val="000000"/>
                <w:sz w:val="20"/>
              </w:rPr>
              <w:t>0,61</w:t>
            </w:r>
            <w:r>
              <w:br/>
            </w:r>
            <w:r>
              <w:rPr>
                <w:rFonts w:ascii="Times New Roman"/>
                <w:b w:val="false"/>
                <w:i w:val="false"/>
                <w:color w:val="000000"/>
                <w:sz w:val="20"/>
              </w:rPr>
              <w:t>
</w:t>
            </w:r>
            <w:r>
              <w:rPr>
                <w:rFonts w:ascii="Times New Roman"/>
                <w:b w:val="false"/>
                <w:i w:val="false"/>
                <w:color w:val="000000"/>
                <w:sz w:val="20"/>
              </w:rPr>
              <w:t>0,71</w:t>
            </w:r>
            <w:r>
              <w:br/>
            </w:r>
            <w:r>
              <w:rPr>
                <w:rFonts w:ascii="Times New Roman"/>
                <w:b w:val="false"/>
                <w:i w:val="false"/>
                <w:color w:val="000000"/>
                <w:sz w:val="20"/>
              </w:rPr>
              <w:t>
</w:t>
            </w:r>
            <w:r>
              <w:rPr>
                <w:rFonts w:ascii="Times New Roman"/>
                <w:b w:val="false"/>
                <w:i w:val="false"/>
                <w:color w:val="000000"/>
                <w:sz w:val="20"/>
              </w:rPr>
              <w:t>0,82</w:t>
            </w:r>
            <w:r>
              <w:br/>
            </w:r>
            <w:r>
              <w:rPr>
                <w:rFonts w:ascii="Times New Roman"/>
                <w:b w:val="false"/>
                <w:i w:val="false"/>
                <w:color w:val="000000"/>
                <w:sz w:val="20"/>
              </w:rPr>
              <w:t>
</w:t>
            </w:r>
            <w:r>
              <w:rPr>
                <w:rFonts w:ascii="Times New Roman"/>
                <w:b w:val="false"/>
                <w:i w:val="false"/>
                <w:color w:val="000000"/>
                <w:sz w:val="20"/>
              </w:rPr>
              <w:t>0,92</w:t>
            </w:r>
            <w:r>
              <w:br/>
            </w:r>
            <w:r>
              <w:rPr>
                <w:rFonts w:ascii="Times New Roman"/>
                <w:b w:val="false"/>
                <w:i w:val="false"/>
                <w:color w:val="000000"/>
                <w:sz w:val="20"/>
              </w:rPr>
              <w:t>
</w:t>
            </w:r>
            <w:r>
              <w:rPr>
                <w:rFonts w:ascii="Times New Roman"/>
                <w:b w:val="false"/>
                <w:i w:val="false"/>
                <w:color w:val="000000"/>
                <w:sz w:val="20"/>
              </w:rPr>
              <w:t>+1,02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r>
              <w:rPr>
                <w:rFonts w:ascii="Times New Roman"/>
                <w:b w:val="false"/>
                <w:i w:val="false"/>
                <w:color w:val="000000"/>
                <w:sz w:val="20"/>
              </w:rPr>
              <w:t>-1,54</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-1,23</w:t>
            </w:r>
            <w:r>
              <w:br/>
            </w:r>
            <w:r>
              <w:rPr>
                <w:rFonts w:ascii="Times New Roman"/>
                <w:b w:val="false"/>
                <w:i w:val="false"/>
                <w:color w:val="000000"/>
                <w:sz w:val="20"/>
              </w:rPr>
              <w:t>
</w:t>
            </w: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-0,92</w:t>
            </w:r>
            <w:r>
              <w:br/>
            </w:r>
            <w:r>
              <w:rPr>
                <w:rFonts w:ascii="Times New Roman"/>
                <w:b w:val="false"/>
                <w:i w:val="false"/>
                <w:color w:val="000000"/>
                <w:sz w:val="20"/>
              </w:rPr>
              <w:t>
</w:t>
            </w:r>
            <w:r>
              <w:rPr>
                <w:rFonts w:ascii="Times New Roman"/>
                <w:b w:val="false"/>
                <w:i w:val="false"/>
                <w:color w:val="000000"/>
                <w:sz w:val="20"/>
              </w:rPr>
              <w:t>-0,82</w:t>
            </w:r>
            <w:r>
              <w:br/>
            </w:r>
            <w:r>
              <w:rPr>
                <w:rFonts w:ascii="Times New Roman"/>
                <w:b w:val="false"/>
                <w:i w:val="false"/>
                <w:color w:val="000000"/>
                <w:sz w:val="20"/>
              </w:rPr>
              <w:t>
</w:t>
            </w:r>
            <w:r>
              <w:rPr>
                <w:rFonts w:ascii="Times New Roman"/>
                <w:b w:val="false"/>
                <w:i w:val="false"/>
                <w:color w:val="000000"/>
                <w:sz w:val="20"/>
              </w:rPr>
              <w:t>-0,72</w:t>
            </w:r>
            <w:r>
              <w:br/>
            </w:r>
            <w:r>
              <w:rPr>
                <w:rFonts w:ascii="Times New Roman"/>
                <w:b w:val="false"/>
                <w:i w:val="false"/>
                <w:color w:val="000000"/>
                <w:sz w:val="20"/>
              </w:rPr>
              <w:t>
</w:t>
            </w:r>
            <w:r>
              <w:rPr>
                <w:rFonts w:ascii="Times New Roman"/>
                <w:b w:val="false"/>
                <w:i w:val="false"/>
                <w:color w:val="000000"/>
                <w:sz w:val="20"/>
              </w:rPr>
              <w:t>-0,62</w:t>
            </w:r>
            <w:r>
              <w:br/>
            </w:r>
            <w:r>
              <w:rPr>
                <w:rFonts w:ascii="Times New Roman"/>
                <w:b w:val="false"/>
                <w:i w:val="false"/>
                <w:color w:val="000000"/>
                <w:sz w:val="20"/>
              </w:rPr>
              <w:t>
</w:t>
            </w:r>
            <w:r>
              <w:rPr>
                <w:rFonts w:ascii="Times New Roman"/>
                <w:b w:val="false"/>
                <w:i w:val="false"/>
                <w:color w:val="000000"/>
                <w:sz w:val="20"/>
              </w:rPr>
              <w:t>-0,51</w:t>
            </w:r>
            <w:r>
              <w:br/>
            </w:r>
            <w:r>
              <w:rPr>
                <w:rFonts w:ascii="Times New Roman"/>
                <w:b w:val="false"/>
                <w:i w:val="false"/>
                <w:color w:val="000000"/>
                <w:sz w:val="20"/>
              </w:rPr>
              <w:t>
</w:t>
            </w:r>
            <w:r>
              <w:rPr>
                <w:rFonts w:ascii="Times New Roman"/>
                <w:b w:val="false"/>
                <w:i w:val="false"/>
                <w:color w:val="000000"/>
                <w:sz w:val="20"/>
              </w:rPr>
              <w:t>-0,41</w:t>
            </w:r>
            <w:r>
              <w:br/>
            </w:r>
            <w:r>
              <w:rPr>
                <w:rFonts w:ascii="Times New Roman"/>
                <w:b w:val="false"/>
                <w:i w:val="false"/>
                <w:color w:val="000000"/>
                <w:sz w:val="20"/>
              </w:rPr>
              <w:t>
</w:t>
            </w:r>
            <w:r>
              <w:rPr>
                <w:rFonts w:ascii="Times New Roman"/>
                <w:b w:val="false"/>
                <w:i w:val="false"/>
                <w:color w:val="000000"/>
                <w:sz w:val="20"/>
              </w:rPr>
              <w:t>-0,31</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-0,10</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0,31</w:t>
            </w:r>
            <w:r>
              <w:br/>
            </w:r>
            <w:r>
              <w:rPr>
                <w:rFonts w:ascii="Times New Roman"/>
                <w:b w:val="false"/>
                <w:i w:val="false"/>
                <w:color w:val="000000"/>
                <w:sz w:val="20"/>
              </w:rPr>
              <w:t>
</w:t>
            </w:r>
            <w:r>
              <w:rPr>
                <w:rFonts w:ascii="Times New Roman"/>
                <w:b w:val="false"/>
                <w:i w:val="false"/>
                <w:color w:val="000000"/>
                <w:sz w:val="20"/>
              </w:rPr>
              <w:t>0,41</w:t>
            </w:r>
            <w:r>
              <w:br/>
            </w:r>
            <w:r>
              <w:rPr>
                <w:rFonts w:ascii="Times New Roman"/>
                <w:b w:val="false"/>
                <w:i w:val="false"/>
                <w:color w:val="000000"/>
                <w:sz w:val="20"/>
              </w:rPr>
              <w:t>
</w:t>
            </w:r>
            <w:r>
              <w:rPr>
                <w:rFonts w:ascii="Times New Roman"/>
                <w:b w:val="false"/>
                <w:i w:val="false"/>
                <w:color w:val="000000"/>
                <w:sz w:val="20"/>
              </w:rPr>
              <w:t>+0,51</w:t>
            </w:r>
            <w:r>
              <w:br/>
            </w:r>
            <w:r>
              <w:rPr>
                <w:rFonts w:ascii="Times New Roman"/>
                <w:b w:val="false"/>
                <w:i w:val="false"/>
                <w:color w:val="000000"/>
                <w:sz w:val="20"/>
              </w:rPr>
              <w:t>
</w:t>
            </w:r>
            <w:r>
              <w:rPr>
                <w:rFonts w:ascii="Times New Roman"/>
                <w:b w:val="false"/>
                <w:i w:val="false"/>
                <w:color w:val="000000"/>
                <w:sz w:val="20"/>
              </w:rPr>
              <w:t>0,62</w:t>
            </w:r>
            <w:r>
              <w:br/>
            </w:r>
            <w:r>
              <w:rPr>
                <w:rFonts w:ascii="Times New Roman"/>
                <w:b w:val="false"/>
                <w:i w:val="false"/>
                <w:color w:val="000000"/>
                <w:sz w:val="20"/>
              </w:rPr>
              <w:t>
</w:t>
            </w:r>
            <w:r>
              <w:rPr>
                <w:rFonts w:ascii="Times New Roman"/>
                <w:b w:val="false"/>
                <w:i w:val="false"/>
                <w:color w:val="000000"/>
                <w:sz w:val="20"/>
              </w:rPr>
              <w:t>0,72</w:t>
            </w:r>
            <w:r>
              <w:br/>
            </w:r>
            <w:r>
              <w:rPr>
                <w:rFonts w:ascii="Times New Roman"/>
                <w:b w:val="false"/>
                <w:i w:val="false"/>
                <w:color w:val="000000"/>
                <w:sz w:val="20"/>
              </w:rPr>
              <w:t>
</w:t>
            </w:r>
            <w:r>
              <w:rPr>
                <w:rFonts w:ascii="Times New Roman"/>
                <w:b w:val="false"/>
                <w:i w:val="false"/>
                <w:color w:val="000000"/>
                <w:sz w:val="20"/>
              </w:rPr>
              <w:t>0,82</w:t>
            </w:r>
            <w:r>
              <w:br/>
            </w:r>
            <w:r>
              <w:rPr>
                <w:rFonts w:ascii="Times New Roman"/>
                <w:b w:val="false"/>
                <w:i w:val="false"/>
                <w:color w:val="000000"/>
                <w:sz w:val="20"/>
              </w:rPr>
              <w:t>
</w:t>
            </w:r>
            <w:r>
              <w:rPr>
                <w:rFonts w:ascii="Times New Roman"/>
                <w:b w:val="false"/>
                <w:i w:val="false"/>
                <w:color w:val="000000"/>
                <w:sz w:val="20"/>
              </w:rPr>
              <w:t>0,92</w:t>
            </w:r>
            <w:r>
              <w:br/>
            </w:r>
            <w:r>
              <w:rPr>
                <w:rFonts w:ascii="Times New Roman"/>
                <w:b w:val="false"/>
                <w:i w:val="false"/>
                <w:color w:val="000000"/>
                <w:sz w:val="20"/>
              </w:rPr>
              <w:t>
</w:t>
            </w:r>
            <w:r>
              <w:rPr>
                <w:rFonts w:ascii="Times New Roman"/>
                <w:b w:val="false"/>
                <w:i w:val="false"/>
                <w:color w:val="000000"/>
                <w:sz w:val="20"/>
              </w:rPr>
              <w:t>+1,02</w:t>
            </w:r>
          </w:p>
        </w:tc>
      </w:tr>
    </w:tbl>
    <w:bookmarkStart w:name="z228" w:id="4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40"/>
    <w:bookmarkStart w:name="z229" w:id="41"/>
    <w:p>
      <w:pPr>
        <w:spacing w:after="0"/>
        <w:ind w:left="0"/>
        <w:jc w:val="left"/>
      </w:pPr>
      <w:r>
        <w:rPr>
          <w:rFonts w:ascii="Times New Roman"/>
          <w:b/>
          <w:i w:val="false"/>
          <w:color w:val="000000"/>
        </w:rPr>
        <w:t xml:space="preserve"> 
Значения поправок для спиртоизмеряющих аппаратов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815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Деления шкалы эксцентрика, мм</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поправки для компенсации ошибки</w:t>
            </w:r>
            <w:r>
              <w:br/>
            </w:r>
            <w:r>
              <w:rPr>
                <w:rFonts w:ascii="Times New Roman"/>
                <w:b w:val="false"/>
                <w:i w:val="false"/>
                <w:color w:val="000000"/>
                <w:sz w:val="20"/>
              </w:rPr>
              <w:t>
</w:t>
            </w:r>
            <w:r>
              <w:rPr>
                <w:rFonts w:ascii="Times New Roman"/>
                <w:b w:val="false"/>
                <w:i w:val="false"/>
                <w:color w:val="000000"/>
                <w:sz w:val="20"/>
              </w:rPr>
              <w:t>измерения количества безводного спирта</w:t>
            </w:r>
            <w:r>
              <w:br/>
            </w:r>
            <w:r>
              <w:rPr>
                <w:rFonts w:ascii="Times New Roman"/>
                <w:b w:val="false"/>
                <w:i w:val="false"/>
                <w:color w:val="000000"/>
                <w:sz w:val="20"/>
              </w:rPr>
              <w:t>
</w:t>
            </w:r>
            <w:r>
              <w:rPr>
                <w:rFonts w:ascii="Times New Roman"/>
                <w:b w:val="false"/>
                <w:i w:val="false"/>
                <w:color w:val="000000"/>
                <w:sz w:val="20"/>
              </w:rPr>
              <w:t>при повороте эксцентрика,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28,5</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29,5</w:t>
            </w:r>
            <w:r>
              <w:br/>
            </w:r>
            <w:r>
              <w:rPr>
                <w:rFonts w:ascii="Times New Roman"/>
                <w:b w:val="false"/>
                <w:i w:val="false"/>
                <w:color w:val="000000"/>
                <w:sz w:val="20"/>
              </w:rPr>
              <w:t>
</w:t>
            </w:r>
            <w:r>
              <w:rPr>
                <w:rFonts w:ascii="Times New Roman"/>
                <w:b w:val="false"/>
                <w:i w:val="false"/>
                <w:color w:val="000000"/>
                <w:sz w:val="20"/>
              </w:rPr>
              <w:t>30,0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0,04</w:t>
            </w:r>
            <w:r>
              <w:br/>
            </w:r>
            <w:r>
              <w:rPr>
                <w:rFonts w:ascii="Times New Roman"/>
                <w:b w:val="false"/>
                <w:i w:val="false"/>
                <w:color w:val="000000"/>
                <w:sz w:val="20"/>
              </w:rPr>
              <w:t>
</w:t>
            </w:r>
            <w:r>
              <w:rPr>
                <w:rFonts w:ascii="Times New Roman"/>
                <w:b w:val="false"/>
                <w:i w:val="false"/>
                <w:color w:val="000000"/>
                <w:sz w:val="20"/>
              </w:rPr>
              <w:t>0,05</w:t>
            </w:r>
            <w:r>
              <w:br/>
            </w:r>
            <w:r>
              <w:rPr>
                <w:rFonts w:ascii="Times New Roman"/>
                <w:b w:val="false"/>
                <w:i w:val="false"/>
                <w:color w:val="000000"/>
                <w:sz w:val="20"/>
              </w:rPr>
              <w:t>
</w:t>
            </w:r>
            <w:r>
              <w:rPr>
                <w:rFonts w:ascii="Times New Roman"/>
                <w:b w:val="false"/>
                <w:i w:val="false"/>
                <w:color w:val="000000"/>
                <w:sz w:val="20"/>
              </w:rPr>
              <w:t>0,07</w:t>
            </w:r>
            <w:r>
              <w:br/>
            </w:r>
            <w:r>
              <w:rPr>
                <w:rFonts w:ascii="Times New Roman"/>
                <w:b w:val="false"/>
                <w:i w:val="false"/>
                <w:color w:val="000000"/>
                <w:sz w:val="20"/>
              </w:rPr>
              <w:t>
</w:t>
            </w:r>
            <w:r>
              <w:rPr>
                <w:rFonts w:ascii="Times New Roman"/>
                <w:b w:val="false"/>
                <w:i w:val="false"/>
                <w:color w:val="000000"/>
                <w:sz w:val="20"/>
              </w:rPr>
              <w:t>0,08</w:t>
            </w:r>
            <w:r>
              <w:br/>
            </w:r>
            <w:r>
              <w:rPr>
                <w:rFonts w:ascii="Times New Roman"/>
                <w:b w:val="false"/>
                <w:i w:val="false"/>
                <w:color w:val="000000"/>
                <w:sz w:val="20"/>
              </w:rPr>
              <w:t>
</w:t>
            </w: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0,11</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0,13</w:t>
            </w:r>
            <w:r>
              <w:br/>
            </w:r>
            <w:r>
              <w:rPr>
                <w:rFonts w:ascii="Times New Roman"/>
                <w:b w:val="false"/>
                <w:i w:val="false"/>
                <w:color w:val="000000"/>
                <w:sz w:val="20"/>
              </w:rPr>
              <w:t>
</w:t>
            </w:r>
            <w:r>
              <w:rPr>
                <w:rFonts w:ascii="Times New Roman"/>
                <w:b w:val="false"/>
                <w:i w:val="false"/>
                <w:color w:val="000000"/>
                <w:sz w:val="20"/>
              </w:rPr>
              <w:t>0,14</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w:t>
            </w:r>
            <w:r>
              <w:rPr>
                <w:rFonts w:ascii="Times New Roman"/>
                <w:b w:val="false"/>
                <w:i w:val="false"/>
                <w:color w:val="000000"/>
                <w:sz w:val="20"/>
              </w:rPr>
              <w:t>0,16</w:t>
            </w:r>
            <w:r>
              <w:br/>
            </w:r>
            <w:r>
              <w:rPr>
                <w:rFonts w:ascii="Times New Roman"/>
                <w:b w:val="false"/>
                <w:i w:val="false"/>
                <w:color w:val="000000"/>
                <w:sz w:val="20"/>
              </w:rPr>
              <w:t>
</w:t>
            </w:r>
            <w:r>
              <w:rPr>
                <w:rFonts w:ascii="Times New Roman"/>
                <w:b w:val="false"/>
                <w:i w:val="false"/>
                <w:color w:val="000000"/>
                <w:sz w:val="20"/>
              </w:rPr>
              <w:t>0,17</w:t>
            </w:r>
            <w:r>
              <w:br/>
            </w:r>
            <w:r>
              <w:rPr>
                <w:rFonts w:ascii="Times New Roman"/>
                <w:b w:val="false"/>
                <w:i w:val="false"/>
                <w:color w:val="000000"/>
                <w:sz w:val="20"/>
              </w:rPr>
              <w:t>
</w:t>
            </w:r>
            <w:r>
              <w:rPr>
                <w:rFonts w:ascii="Times New Roman"/>
                <w:b w:val="false"/>
                <w:i w:val="false"/>
                <w:color w:val="000000"/>
                <w:sz w:val="20"/>
              </w:rPr>
              <w:t>0,18</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0,21</w:t>
            </w:r>
            <w:r>
              <w:br/>
            </w:r>
            <w:r>
              <w:rPr>
                <w:rFonts w:ascii="Times New Roman"/>
                <w:b w:val="false"/>
                <w:i w:val="false"/>
                <w:color w:val="000000"/>
                <w:sz w:val="20"/>
              </w:rPr>
              <w:t>
</w:t>
            </w: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0,21</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0,19</w:t>
            </w:r>
            <w:r>
              <w:br/>
            </w:r>
            <w:r>
              <w:rPr>
                <w:rFonts w:ascii="Times New Roman"/>
                <w:b w:val="false"/>
                <w:i w:val="false"/>
                <w:color w:val="000000"/>
                <w:sz w:val="20"/>
              </w:rPr>
              <w:t>
</w:t>
            </w:r>
            <w:r>
              <w:rPr>
                <w:rFonts w:ascii="Times New Roman"/>
                <w:b w:val="false"/>
                <w:i w:val="false"/>
                <w:color w:val="000000"/>
                <w:sz w:val="20"/>
              </w:rPr>
              <w:t>0,18</w:t>
            </w:r>
            <w:r>
              <w:br/>
            </w:r>
            <w:r>
              <w:rPr>
                <w:rFonts w:ascii="Times New Roman"/>
                <w:b w:val="false"/>
                <w:i w:val="false"/>
                <w:color w:val="000000"/>
                <w:sz w:val="20"/>
              </w:rPr>
              <w:t>
</w:t>
            </w:r>
            <w:r>
              <w:rPr>
                <w:rFonts w:ascii="Times New Roman"/>
                <w:b w:val="false"/>
                <w:i w:val="false"/>
                <w:color w:val="000000"/>
                <w:sz w:val="20"/>
              </w:rPr>
              <w:t>0,17</w:t>
            </w:r>
            <w:r>
              <w:br/>
            </w:r>
            <w:r>
              <w:rPr>
                <w:rFonts w:ascii="Times New Roman"/>
                <w:b w:val="false"/>
                <w:i w:val="false"/>
                <w:color w:val="000000"/>
                <w:sz w:val="20"/>
              </w:rPr>
              <w:t>
</w:t>
            </w:r>
            <w:r>
              <w:rPr>
                <w:rFonts w:ascii="Times New Roman"/>
                <w:b w:val="false"/>
                <w:i w:val="false"/>
                <w:color w:val="000000"/>
                <w:sz w:val="20"/>
              </w:rPr>
              <w:t>0,16</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w:t>
            </w:r>
            <w:r>
              <w:rPr>
                <w:rFonts w:ascii="Times New Roman"/>
                <w:b w:val="false"/>
                <w:i w:val="false"/>
                <w:color w:val="000000"/>
                <w:sz w:val="20"/>
              </w:rPr>
              <w:t>0,14</w:t>
            </w:r>
            <w:r>
              <w:br/>
            </w:r>
            <w:r>
              <w:rPr>
                <w:rFonts w:ascii="Times New Roman"/>
                <w:b w:val="false"/>
                <w:i w:val="false"/>
                <w:color w:val="000000"/>
                <w:sz w:val="20"/>
              </w:rPr>
              <w:t>
</w:t>
            </w:r>
            <w:r>
              <w:rPr>
                <w:rFonts w:ascii="Times New Roman"/>
                <w:b w:val="false"/>
                <w:i w:val="false"/>
                <w:color w:val="000000"/>
                <w:sz w:val="20"/>
              </w:rPr>
              <w:t>0,13</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0,11</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0,08</w:t>
            </w:r>
            <w:r>
              <w:br/>
            </w:r>
            <w:r>
              <w:rPr>
                <w:rFonts w:ascii="Times New Roman"/>
                <w:b w:val="false"/>
                <w:i w:val="false"/>
                <w:color w:val="000000"/>
                <w:sz w:val="20"/>
              </w:rPr>
              <w:t>
</w:t>
            </w:r>
            <w:r>
              <w:rPr>
                <w:rFonts w:ascii="Times New Roman"/>
                <w:b w:val="false"/>
                <w:i w:val="false"/>
                <w:color w:val="000000"/>
                <w:sz w:val="20"/>
              </w:rPr>
              <w:t>0,07</w:t>
            </w:r>
            <w:r>
              <w:br/>
            </w:r>
            <w:r>
              <w:rPr>
                <w:rFonts w:ascii="Times New Roman"/>
                <w:b w:val="false"/>
                <w:i w:val="false"/>
                <w:color w:val="000000"/>
                <w:sz w:val="20"/>
              </w:rPr>
              <w:t>
</w:t>
            </w:r>
            <w:r>
              <w:rPr>
                <w:rFonts w:ascii="Times New Roman"/>
                <w:b w:val="false"/>
                <w:i w:val="false"/>
                <w:color w:val="000000"/>
                <w:sz w:val="20"/>
              </w:rPr>
              <w:t>0,05</w:t>
            </w:r>
            <w:r>
              <w:br/>
            </w:r>
            <w:r>
              <w:rPr>
                <w:rFonts w:ascii="Times New Roman"/>
                <w:b w:val="false"/>
                <w:i w:val="false"/>
                <w:color w:val="000000"/>
                <w:sz w:val="20"/>
              </w:rPr>
              <w:t>
</w:t>
            </w:r>
            <w:r>
              <w:rPr>
                <w:rFonts w:ascii="Times New Roman"/>
                <w:b w:val="false"/>
                <w:i w:val="false"/>
                <w:color w:val="000000"/>
                <w:sz w:val="20"/>
              </w:rPr>
              <w:t>0,04</w:t>
            </w:r>
            <w:r>
              <w:br/>
            </w:r>
            <w:r>
              <w:rPr>
                <w:rFonts w:ascii="Times New Roman"/>
                <w:b w:val="false"/>
                <w:i w:val="false"/>
                <w:color w:val="000000"/>
                <w:sz w:val="20"/>
              </w:rPr>
              <w:t>
</w:t>
            </w: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0,01</w:t>
            </w:r>
          </w:p>
        </w:tc>
      </w:tr>
    </w:tbl>
    <w:bookmarkStart w:name="z230" w:id="4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требованиям по оснащению           </w:t>
      </w:r>
      <w:r>
        <w:br/>
      </w:r>
      <w:r>
        <w:rPr>
          <w:rFonts w:ascii="Times New Roman"/>
          <w:b w:val="false"/>
          <w:i w:val="false"/>
          <w:color w:val="000000"/>
          <w:sz w:val="28"/>
        </w:rPr>
        <w:t xml:space="preserve">
технологических линий производства        </w:t>
      </w:r>
      <w:r>
        <w:br/>
      </w:r>
      <w:r>
        <w:rPr>
          <w:rFonts w:ascii="Times New Roman"/>
          <w:b w:val="false"/>
          <w:i w:val="false"/>
          <w:color w:val="000000"/>
          <w:sz w:val="28"/>
        </w:rPr>
        <w:t xml:space="preserve">
этилового спирта спиртоизмеряющими         </w:t>
      </w:r>
      <w:r>
        <w:br/>
      </w:r>
      <w:r>
        <w:rPr>
          <w:rFonts w:ascii="Times New Roman"/>
          <w:b w:val="false"/>
          <w:i w:val="false"/>
          <w:color w:val="000000"/>
          <w:sz w:val="28"/>
        </w:rPr>
        <w:t xml:space="preserve">
аппаратами, производства алкогольной        </w:t>
      </w:r>
      <w:r>
        <w:br/>
      </w:r>
      <w:r>
        <w:rPr>
          <w:rFonts w:ascii="Times New Roman"/>
          <w:b w:val="false"/>
          <w:i w:val="false"/>
          <w:color w:val="000000"/>
          <w:sz w:val="28"/>
        </w:rPr>
        <w:t xml:space="preserve">
продукции (кроме виноматериала и пива) –    </w:t>
      </w:r>
      <w:r>
        <w:br/>
      </w:r>
      <w:r>
        <w:rPr>
          <w:rFonts w:ascii="Times New Roman"/>
          <w:b w:val="false"/>
          <w:i w:val="false"/>
          <w:color w:val="000000"/>
          <w:sz w:val="28"/>
        </w:rPr>
        <w:t xml:space="preserve">
контрольными приборами учета,           </w:t>
      </w:r>
      <w:r>
        <w:br/>
      </w:r>
      <w:r>
        <w:rPr>
          <w:rFonts w:ascii="Times New Roman"/>
          <w:b w:val="false"/>
          <w:i w:val="false"/>
          <w:color w:val="000000"/>
          <w:sz w:val="28"/>
        </w:rPr>
        <w:t xml:space="preserve">
обеспечивающими автоматизированную         </w:t>
      </w:r>
      <w:r>
        <w:br/>
      </w:r>
      <w:r>
        <w:rPr>
          <w:rFonts w:ascii="Times New Roman"/>
          <w:b w:val="false"/>
          <w:i w:val="false"/>
          <w:color w:val="000000"/>
          <w:sz w:val="28"/>
        </w:rPr>
        <w:t xml:space="preserve">
передачу уполномоченному органу в режиме     </w:t>
      </w:r>
      <w:r>
        <w:br/>
      </w:r>
      <w:r>
        <w:rPr>
          <w:rFonts w:ascii="Times New Roman"/>
          <w:b w:val="false"/>
          <w:i w:val="false"/>
          <w:color w:val="000000"/>
          <w:sz w:val="28"/>
        </w:rPr>
        <w:t xml:space="preserve">
реального времени данных об объемах       </w:t>
      </w:r>
      <w:r>
        <w:br/>
      </w:r>
      <w:r>
        <w:rPr>
          <w:rFonts w:ascii="Times New Roman"/>
          <w:b w:val="false"/>
          <w:i w:val="false"/>
          <w:color w:val="000000"/>
          <w:sz w:val="28"/>
        </w:rPr>
        <w:t xml:space="preserve">
выработки, а также к порядку по контролю за   </w:t>
      </w:r>
      <w:r>
        <w:br/>
      </w:r>
      <w:r>
        <w:rPr>
          <w:rFonts w:ascii="Times New Roman"/>
          <w:b w:val="false"/>
          <w:i w:val="false"/>
          <w:color w:val="000000"/>
          <w:sz w:val="28"/>
        </w:rPr>
        <w:t xml:space="preserve">
их функционированием и осуществлением       </w:t>
      </w:r>
      <w:r>
        <w:br/>
      </w:r>
      <w:r>
        <w:rPr>
          <w:rFonts w:ascii="Times New Roman"/>
          <w:b w:val="false"/>
          <w:i w:val="false"/>
          <w:color w:val="000000"/>
          <w:sz w:val="28"/>
        </w:rPr>
        <w:t xml:space="preserve">
учета этилового спирта и алкогольной      </w:t>
      </w:r>
      <w:r>
        <w:br/>
      </w:r>
      <w:r>
        <w:rPr>
          <w:rFonts w:ascii="Times New Roman"/>
          <w:b w:val="false"/>
          <w:i w:val="false"/>
          <w:color w:val="000000"/>
          <w:sz w:val="28"/>
        </w:rPr>
        <w:t xml:space="preserve">
продукции                     </w:t>
      </w:r>
    </w:p>
    <w:bookmarkEnd w:id="42"/>
    <w:bookmarkStart w:name="z231" w:id="43"/>
    <w:p>
      <w:pPr>
        <w:spacing w:after="0"/>
        <w:ind w:left="0"/>
        <w:jc w:val="left"/>
      </w:pPr>
      <w:r>
        <w:rPr>
          <w:rFonts w:ascii="Times New Roman"/>
          <w:b/>
          <w:i w:val="false"/>
          <w:color w:val="000000"/>
        </w:rPr>
        <w:t xml:space="preserve"> 
Таблица</w:t>
      </w:r>
      <w:r>
        <w:br/>
      </w:r>
      <w:r>
        <w:rPr>
          <w:rFonts w:ascii="Times New Roman"/>
          <w:b/>
          <w:i w:val="false"/>
          <w:color w:val="000000"/>
        </w:rPr>
        <w:t>
поправок на объемное расширение железных мерников I класса при</w:t>
      </w:r>
      <w:r>
        <w:br/>
      </w:r>
      <w:r>
        <w:rPr>
          <w:rFonts w:ascii="Times New Roman"/>
          <w:b/>
          <w:i w:val="false"/>
          <w:color w:val="000000"/>
        </w:rPr>
        <w:t>
измерении объемов спирта (в процентах к объему спирта,</w:t>
      </w:r>
      <w:r>
        <w:br/>
      </w:r>
      <w:r>
        <w:rPr>
          <w:rFonts w:ascii="Times New Roman"/>
          <w:b/>
          <w:i w:val="false"/>
          <w:color w:val="000000"/>
        </w:rPr>
        <w:t>
определенному по номинальной вместимости мерников)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153"/>
        <w:gridCol w:w="2113"/>
        <w:gridCol w:w="1933"/>
        <w:gridCol w:w="664"/>
        <w:gridCol w:w="223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спирта в</w:t>
            </w:r>
            <w:r>
              <w:br/>
            </w:r>
            <w:r>
              <w:rPr>
                <w:rFonts w:ascii="Times New Roman"/>
                <w:b w:val="false"/>
                <w:i w:val="false"/>
                <w:color w:val="000000"/>
                <w:sz w:val="20"/>
              </w:rPr>
              <w:t>
</w:t>
            </w:r>
            <w:r>
              <w:rPr>
                <w:rFonts w:ascii="Times New Roman"/>
                <w:b w:val="false"/>
                <w:i w:val="false"/>
                <w:color w:val="000000"/>
                <w:sz w:val="20"/>
              </w:rPr>
              <w:t>мернике, Сш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 к</w:t>
            </w:r>
            <w:r>
              <w:br/>
            </w:r>
            <w:r>
              <w:rPr>
                <w:rFonts w:ascii="Times New Roman"/>
                <w:b w:val="false"/>
                <w:i w:val="false"/>
                <w:color w:val="000000"/>
                <w:sz w:val="20"/>
              </w:rPr>
              <w:t>
</w:t>
            </w:r>
            <w:r>
              <w:rPr>
                <w:rFonts w:ascii="Times New Roman"/>
                <w:b w:val="false"/>
                <w:i w:val="false"/>
                <w:color w:val="000000"/>
                <w:sz w:val="20"/>
              </w:rPr>
              <w:t>объему на</w:t>
            </w:r>
            <w:r>
              <w:br/>
            </w:r>
            <w:r>
              <w:rPr>
                <w:rFonts w:ascii="Times New Roman"/>
                <w:b w:val="false"/>
                <w:i w:val="false"/>
                <w:color w:val="000000"/>
                <w:sz w:val="20"/>
              </w:rPr>
              <w:t>
</w:t>
            </w:r>
            <w:r>
              <w:rPr>
                <w:rFonts w:ascii="Times New Roman"/>
                <w:b w:val="false"/>
                <w:i w:val="false"/>
                <w:color w:val="000000"/>
                <w:sz w:val="20"/>
              </w:rPr>
              <w:t>объемное</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мерника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спирта в</w:t>
            </w:r>
            <w:r>
              <w:br/>
            </w:r>
            <w:r>
              <w:rPr>
                <w:rFonts w:ascii="Times New Roman"/>
                <w:b w:val="false"/>
                <w:i w:val="false"/>
                <w:color w:val="000000"/>
                <w:sz w:val="20"/>
              </w:rPr>
              <w:t>
</w:t>
            </w:r>
            <w:r>
              <w:rPr>
                <w:rFonts w:ascii="Times New Roman"/>
                <w:b w:val="false"/>
                <w:i w:val="false"/>
                <w:color w:val="000000"/>
                <w:sz w:val="20"/>
              </w:rPr>
              <w:t>мернике, Сш</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 к</w:t>
            </w:r>
            <w:r>
              <w:br/>
            </w:r>
            <w:r>
              <w:rPr>
                <w:rFonts w:ascii="Times New Roman"/>
                <w:b w:val="false"/>
                <w:i w:val="false"/>
                <w:color w:val="000000"/>
                <w:sz w:val="20"/>
              </w:rPr>
              <w:t>
</w:t>
            </w:r>
            <w:r>
              <w:rPr>
                <w:rFonts w:ascii="Times New Roman"/>
                <w:b w:val="false"/>
                <w:i w:val="false"/>
                <w:color w:val="000000"/>
                <w:sz w:val="20"/>
              </w:rPr>
              <w:t>объему на</w:t>
            </w:r>
            <w:r>
              <w:br/>
            </w:r>
            <w:r>
              <w:rPr>
                <w:rFonts w:ascii="Times New Roman"/>
                <w:b w:val="false"/>
                <w:i w:val="false"/>
                <w:color w:val="000000"/>
                <w:sz w:val="20"/>
              </w:rPr>
              <w:t>
</w:t>
            </w:r>
            <w:r>
              <w:rPr>
                <w:rFonts w:ascii="Times New Roman"/>
                <w:b w:val="false"/>
                <w:i w:val="false"/>
                <w:color w:val="000000"/>
                <w:sz w:val="20"/>
              </w:rPr>
              <w:t>объемное</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мерника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спирта в</w:t>
            </w:r>
            <w:r>
              <w:br/>
            </w:r>
            <w:r>
              <w:rPr>
                <w:rFonts w:ascii="Times New Roman"/>
                <w:b w:val="false"/>
                <w:i w:val="false"/>
                <w:color w:val="000000"/>
                <w:sz w:val="20"/>
              </w:rPr>
              <w:t>
</w:t>
            </w:r>
            <w:r>
              <w:rPr>
                <w:rFonts w:ascii="Times New Roman"/>
                <w:b w:val="false"/>
                <w:i w:val="false"/>
                <w:color w:val="000000"/>
                <w:sz w:val="20"/>
              </w:rPr>
              <w:t>мернике, Сш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 к</w:t>
            </w:r>
            <w:r>
              <w:br/>
            </w:r>
            <w:r>
              <w:rPr>
                <w:rFonts w:ascii="Times New Roman"/>
                <w:b w:val="false"/>
                <w:i w:val="false"/>
                <w:color w:val="000000"/>
                <w:sz w:val="20"/>
              </w:rPr>
              <w:t>
</w:t>
            </w:r>
            <w:r>
              <w:rPr>
                <w:rFonts w:ascii="Times New Roman"/>
                <w:b w:val="false"/>
                <w:i w:val="false"/>
                <w:color w:val="000000"/>
                <w:sz w:val="20"/>
              </w:rPr>
              <w:t>объему на</w:t>
            </w:r>
            <w:r>
              <w:br/>
            </w:r>
            <w:r>
              <w:rPr>
                <w:rFonts w:ascii="Times New Roman"/>
                <w:b w:val="false"/>
                <w:i w:val="false"/>
                <w:color w:val="000000"/>
                <w:sz w:val="20"/>
              </w:rPr>
              <w:t>
</w:t>
            </w:r>
            <w:r>
              <w:rPr>
                <w:rFonts w:ascii="Times New Roman"/>
                <w:b w:val="false"/>
                <w:i w:val="false"/>
                <w:color w:val="000000"/>
                <w:sz w:val="20"/>
              </w:rPr>
              <w:t>объемное</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мерника</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31,9</w:t>
            </w:r>
            <w:r>
              <w:br/>
            </w:r>
            <w:r>
              <w:rPr>
                <w:rFonts w:ascii="Times New Roman"/>
                <w:b w:val="false"/>
                <w:i w:val="false"/>
                <w:color w:val="000000"/>
                <w:sz w:val="20"/>
              </w:rPr>
              <w:t>
</w:t>
            </w:r>
            <w:r>
              <w:rPr>
                <w:rFonts w:ascii="Times New Roman"/>
                <w:b w:val="false"/>
                <w:i w:val="false"/>
                <w:color w:val="000000"/>
                <w:sz w:val="20"/>
              </w:rPr>
              <w:t>31,8</w:t>
            </w:r>
            <w:r>
              <w:br/>
            </w:r>
            <w:r>
              <w:rPr>
                <w:rFonts w:ascii="Times New Roman"/>
                <w:b w:val="false"/>
                <w:i w:val="false"/>
                <w:color w:val="000000"/>
                <w:sz w:val="20"/>
              </w:rPr>
              <w:t>
</w:t>
            </w:r>
            <w:r>
              <w:rPr>
                <w:rFonts w:ascii="Times New Roman"/>
                <w:b w:val="false"/>
                <w:i w:val="false"/>
                <w:color w:val="000000"/>
                <w:sz w:val="20"/>
              </w:rPr>
              <w:t>31,7</w:t>
            </w:r>
            <w:r>
              <w:br/>
            </w:r>
            <w:r>
              <w:rPr>
                <w:rFonts w:ascii="Times New Roman"/>
                <w:b w:val="false"/>
                <w:i w:val="false"/>
                <w:color w:val="000000"/>
                <w:sz w:val="20"/>
              </w:rPr>
              <w:t>
</w:t>
            </w:r>
            <w:r>
              <w:rPr>
                <w:rFonts w:ascii="Times New Roman"/>
                <w:b w:val="false"/>
                <w:i w:val="false"/>
                <w:color w:val="000000"/>
                <w:sz w:val="20"/>
              </w:rPr>
              <w:t>31,6</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31,4</w:t>
            </w:r>
            <w:r>
              <w:br/>
            </w:r>
            <w:r>
              <w:rPr>
                <w:rFonts w:ascii="Times New Roman"/>
                <w:b w:val="false"/>
                <w:i w:val="false"/>
                <w:color w:val="000000"/>
                <w:sz w:val="20"/>
              </w:rPr>
              <w:t>
</w:t>
            </w:r>
            <w:r>
              <w:rPr>
                <w:rFonts w:ascii="Times New Roman"/>
                <w:b w:val="false"/>
                <w:i w:val="false"/>
                <w:color w:val="000000"/>
                <w:sz w:val="20"/>
              </w:rPr>
              <w:t>31,3</w:t>
            </w:r>
            <w:r>
              <w:br/>
            </w:r>
            <w:r>
              <w:rPr>
                <w:rFonts w:ascii="Times New Roman"/>
                <w:b w:val="false"/>
                <w:i w:val="false"/>
                <w:color w:val="000000"/>
                <w:sz w:val="20"/>
              </w:rPr>
              <w:t>
</w:t>
            </w:r>
            <w:r>
              <w:rPr>
                <w:rFonts w:ascii="Times New Roman"/>
                <w:b w:val="false"/>
                <w:i w:val="false"/>
                <w:color w:val="000000"/>
                <w:sz w:val="20"/>
              </w:rPr>
              <w:t>31,2</w:t>
            </w:r>
            <w:r>
              <w:br/>
            </w:r>
            <w:r>
              <w:rPr>
                <w:rFonts w:ascii="Times New Roman"/>
                <w:b w:val="false"/>
                <w:i w:val="false"/>
                <w:color w:val="000000"/>
                <w:sz w:val="20"/>
              </w:rPr>
              <w:t>
</w:t>
            </w:r>
            <w:r>
              <w:rPr>
                <w:rFonts w:ascii="Times New Roman"/>
                <w:b w:val="false"/>
                <w:i w:val="false"/>
                <w:color w:val="000000"/>
                <w:sz w:val="20"/>
              </w:rPr>
              <w:t>31,1</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30,9</w:t>
            </w:r>
            <w:r>
              <w:br/>
            </w:r>
            <w:r>
              <w:rPr>
                <w:rFonts w:ascii="Times New Roman"/>
                <w:b w:val="false"/>
                <w:i w:val="false"/>
                <w:color w:val="000000"/>
                <w:sz w:val="20"/>
              </w:rPr>
              <w:t>
</w:t>
            </w:r>
            <w:r>
              <w:rPr>
                <w:rFonts w:ascii="Times New Roman"/>
                <w:b w:val="false"/>
                <w:i w:val="false"/>
                <w:color w:val="000000"/>
                <w:sz w:val="20"/>
              </w:rPr>
              <w:t>30,8</w:t>
            </w:r>
            <w:r>
              <w:br/>
            </w:r>
            <w:r>
              <w:rPr>
                <w:rFonts w:ascii="Times New Roman"/>
                <w:b w:val="false"/>
                <w:i w:val="false"/>
                <w:color w:val="000000"/>
                <w:sz w:val="20"/>
              </w:rPr>
              <w:t>
</w:t>
            </w:r>
            <w:r>
              <w:rPr>
                <w:rFonts w:ascii="Times New Roman"/>
                <w:b w:val="false"/>
                <w:i w:val="false"/>
                <w:color w:val="000000"/>
                <w:sz w:val="20"/>
              </w:rPr>
              <w:t>30,7</w:t>
            </w:r>
            <w:r>
              <w:br/>
            </w:r>
            <w:r>
              <w:rPr>
                <w:rFonts w:ascii="Times New Roman"/>
                <w:b w:val="false"/>
                <w:i w:val="false"/>
                <w:color w:val="000000"/>
                <w:sz w:val="20"/>
              </w:rPr>
              <w:t>
</w:t>
            </w:r>
            <w:r>
              <w:rPr>
                <w:rFonts w:ascii="Times New Roman"/>
                <w:b w:val="false"/>
                <w:i w:val="false"/>
                <w:color w:val="000000"/>
                <w:sz w:val="20"/>
              </w:rPr>
              <w:t>30,6</w:t>
            </w:r>
            <w:r>
              <w:br/>
            </w:r>
            <w:r>
              <w:rPr>
                <w:rFonts w:ascii="Times New Roman"/>
                <w:b w:val="false"/>
                <w:i w:val="false"/>
                <w:color w:val="000000"/>
                <w:sz w:val="20"/>
              </w:rPr>
              <w:t>
</w:t>
            </w:r>
            <w:r>
              <w:rPr>
                <w:rFonts w:ascii="Times New Roman"/>
                <w:b w:val="false"/>
                <w:i w:val="false"/>
                <w:color w:val="000000"/>
                <w:sz w:val="20"/>
              </w:rPr>
              <w:t>30,5</w:t>
            </w:r>
            <w:r>
              <w:br/>
            </w:r>
            <w:r>
              <w:rPr>
                <w:rFonts w:ascii="Times New Roman"/>
                <w:b w:val="false"/>
                <w:i w:val="false"/>
                <w:color w:val="000000"/>
                <w:sz w:val="20"/>
              </w:rPr>
              <w:t>
</w:t>
            </w:r>
            <w:r>
              <w:rPr>
                <w:rFonts w:ascii="Times New Roman"/>
                <w:b w:val="false"/>
                <w:i w:val="false"/>
                <w:color w:val="000000"/>
                <w:sz w:val="20"/>
              </w:rPr>
              <w:t>30,4</w:t>
            </w:r>
            <w:r>
              <w:br/>
            </w:r>
            <w:r>
              <w:rPr>
                <w:rFonts w:ascii="Times New Roman"/>
                <w:b w:val="false"/>
                <w:i w:val="false"/>
                <w:color w:val="000000"/>
                <w:sz w:val="20"/>
              </w:rPr>
              <w:t>
</w:t>
            </w:r>
            <w:r>
              <w:rPr>
                <w:rFonts w:ascii="Times New Roman"/>
                <w:b w:val="false"/>
                <w:i w:val="false"/>
                <w:color w:val="000000"/>
                <w:sz w:val="20"/>
              </w:rPr>
              <w:t>30,3</w:t>
            </w:r>
            <w:r>
              <w:br/>
            </w:r>
            <w:r>
              <w:rPr>
                <w:rFonts w:ascii="Times New Roman"/>
                <w:b w:val="false"/>
                <w:i w:val="false"/>
                <w:color w:val="000000"/>
                <w:sz w:val="20"/>
              </w:rPr>
              <w:t>
</w:t>
            </w:r>
            <w:r>
              <w:rPr>
                <w:rFonts w:ascii="Times New Roman"/>
                <w:b w:val="false"/>
                <w:i w:val="false"/>
                <w:color w:val="000000"/>
                <w:sz w:val="20"/>
              </w:rPr>
              <w:t>30,2</w:t>
            </w:r>
            <w:r>
              <w:br/>
            </w:r>
            <w:r>
              <w:rPr>
                <w:rFonts w:ascii="Times New Roman"/>
                <w:b w:val="false"/>
                <w:i w:val="false"/>
                <w:color w:val="000000"/>
                <w:sz w:val="20"/>
              </w:rPr>
              <w:t>
</w:t>
            </w:r>
            <w:r>
              <w:rPr>
                <w:rFonts w:ascii="Times New Roman"/>
                <w:b w:val="false"/>
                <w:i w:val="false"/>
                <w:color w:val="000000"/>
                <w:sz w:val="20"/>
              </w:rPr>
              <w:t>30,1</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29,9</w:t>
            </w:r>
            <w:r>
              <w:br/>
            </w:r>
            <w:r>
              <w:rPr>
                <w:rFonts w:ascii="Times New Roman"/>
                <w:b w:val="false"/>
                <w:i w:val="false"/>
                <w:color w:val="000000"/>
                <w:sz w:val="20"/>
              </w:rPr>
              <w:t>
</w:t>
            </w:r>
            <w:r>
              <w:rPr>
                <w:rFonts w:ascii="Times New Roman"/>
                <w:b w:val="false"/>
                <w:i w:val="false"/>
                <w:color w:val="000000"/>
                <w:sz w:val="20"/>
              </w:rPr>
              <w:t>29,8</w:t>
            </w:r>
            <w:r>
              <w:br/>
            </w:r>
            <w:r>
              <w:rPr>
                <w:rFonts w:ascii="Times New Roman"/>
                <w:b w:val="false"/>
                <w:i w:val="false"/>
                <w:color w:val="000000"/>
                <w:sz w:val="20"/>
              </w:rPr>
              <w:t>
</w:t>
            </w:r>
            <w:r>
              <w:rPr>
                <w:rFonts w:ascii="Times New Roman"/>
                <w:b w:val="false"/>
                <w:i w:val="false"/>
                <w:color w:val="000000"/>
                <w:sz w:val="20"/>
              </w:rPr>
              <w:t>29,7</w:t>
            </w:r>
            <w:r>
              <w:br/>
            </w:r>
            <w:r>
              <w:rPr>
                <w:rFonts w:ascii="Times New Roman"/>
                <w:b w:val="false"/>
                <w:i w:val="false"/>
                <w:color w:val="000000"/>
                <w:sz w:val="20"/>
              </w:rPr>
              <w:t>
</w:t>
            </w:r>
            <w:r>
              <w:rPr>
                <w:rFonts w:ascii="Times New Roman"/>
                <w:b w:val="false"/>
                <w:i w:val="false"/>
                <w:color w:val="000000"/>
                <w:sz w:val="20"/>
              </w:rPr>
              <w:t>29,6</w:t>
            </w:r>
            <w:r>
              <w:br/>
            </w:r>
            <w:r>
              <w:rPr>
                <w:rFonts w:ascii="Times New Roman"/>
                <w:b w:val="false"/>
                <w:i w:val="false"/>
                <w:color w:val="000000"/>
                <w:sz w:val="20"/>
              </w:rPr>
              <w:t>
</w:t>
            </w:r>
            <w:r>
              <w:rPr>
                <w:rFonts w:ascii="Times New Roman"/>
                <w:b w:val="false"/>
                <w:i w:val="false"/>
                <w:color w:val="000000"/>
                <w:sz w:val="20"/>
              </w:rPr>
              <w:t>29,5</w:t>
            </w:r>
            <w:r>
              <w:br/>
            </w:r>
            <w:r>
              <w:rPr>
                <w:rFonts w:ascii="Times New Roman"/>
                <w:b w:val="false"/>
                <w:i w:val="false"/>
                <w:color w:val="000000"/>
                <w:sz w:val="20"/>
              </w:rPr>
              <w:t>
</w:t>
            </w:r>
            <w:r>
              <w:rPr>
                <w:rFonts w:ascii="Times New Roman"/>
                <w:b w:val="false"/>
                <w:i w:val="false"/>
                <w:color w:val="000000"/>
                <w:sz w:val="20"/>
              </w:rPr>
              <w:t>29,4</w:t>
            </w:r>
            <w:r>
              <w:br/>
            </w:r>
            <w:r>
              <w:rPr>
                <w:rFonts w:ascii="Times New Roman"/>
                <w:b w:val="false"/>
                <w:i w:val="false"/>
                <w:color w:val="000000"/>
                <w:sz w:val="20"/>
              </w:rPr>
              <w:t>
</w:t>
            </w:r>
            <w:r>
              <w:rPr>
                <w:rFonts w:ascii="Times New Roman"/>
                <w:b w:val="false"/>
                <w:i w:val="false"/>
                <w:color w:val="000000"/>
                <w:sz w:val="20"/>
              </w:rPr>
              <w:t>29,3</w:t>
            </w:r>
            <w:r>
              <w:br/>
            </w:r>
            <w:r>
              <w:rPr>
                <w:rFonts w:ascii="Times New Roman"/>
                <w:b w:val="false"/>
                <w:i w:val="false"/>
                <w:color w:val="000000"/>
                <w:sz w:val="20"/>
              </w:rPr>
              <w:t>
</w:t>
            </w:r>
            <w:r>
              <w:rPr>
                <w:rFonts w:ascii="Times New Roman"/>
                <w:b w:val="false"/>
                <w:i w:val="false"/>
                <w:color w:val="000000"/>
                <w:sz w:val="20"/>
              </w:rPr>
              <w:t>29,2</w:t>
            </w:r>
            <w:r>
              <w:br/>
            </w:r>
            <w:r>
              <w:rPr>
                <w:rFonts w:ascii="Times New Roman"/>
                <w:b w:val="false"/>
                <w:i w:val="false"/>
                <w:color w:val="000000"/>
                <w:sz w:val="20"/>
              </w:rPr>
              <w:t>
</w:t>
            </w:r>
            <w:r>
              <w:rPr>
                <w:rFonts w:ascii="Times New Roman"/>
                <w:b w:val="false"/>
                <w:i w:val="false"/>
                <w:color w:val="000000"/>
                <w:sz w:val="20"/>
              </w:rPr>
              <w:t>29,1</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28,9</w:t>
            </w:r>
            <w:r>
              <w:br/>
            </w:r>
            <w:r>
              <w:rPr>
                <w:rFonts w:ascii="Times New Roman"/>
                <w:b w:val="false"/>
                <w:i w:val="false"/>
                <w:color w:val="000000"/>
                <w:sz w:val="20"/>
              </w:rPr>
              <w:t>
</w:t>
            </w: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28,7</w:t>
            </w:r>
            <w:r>
              <w:br/>
            </w:r>
            <w:r>
              <w:rPr>
                <w:rFonts w:ascii="Times New Roman"/>
                <w:b w:val="false"/>
                <w:i w:val="false"/>
                <w:color w:val="000000"/>
                <w:sz w:val="20"/>
              </w:rPr>
              <w:t>
</w:t>
            </w:r>
            <w:r>
              <w:rPr>
                <w:rFonts w:ascii="Times New Roman"/>
                <w:b w:val="false"/>
                <w:i w:val="false"/>
                <w:color w:val="000000"/>
                <w:sz w:val="20"/>
              </w:rPr>
              <w:t>28,6</w:t>
            </w:r>
            <w:r>
              <w:br/>
            </w:r>
            <w:r>
              <w:rPr>
                <w:rFonts w:ascii="Times New Roman"/>
                <w:b w:val="false"/>
                <w:i w:val="false"/>
                <w:color w:val="000000"/>
                <w:sz w:val="20"/>
              </w:rPr>
              <w:t>
</w:t>
            </w:r>
            <w:r>
              <w:rPr>
                <w:rFonts w:ascii="Times New Roman"/>
                <w:b w:val="false"/>
                <w:i w:val="false"/>
                <w:color w:val="000000"/>
                <w:sz w:val="20"/>
              </w:rPr>
              <w:t>28,5</w:t>
            </w:r>
            <w:r>
              <w:br/>
            </w:r>
            <w:r>
              <w:rPr>
                <w:rFonts w:ascii="Times New Roman"/>
                <w:b w:val="false"/>
                <w:i w:val="false"/>
                <w:color w:val="000000"/>
                <w:sz w:val="20"/>
              </w:rPr>
              <w:t>
</w:t>
            </w:r>
            <w:r>
              <w:rPr>
                <w:rFonts w:ascii="Times New Roman"/>
                <w:b w:val="false"/>
                <w:i w:val="false"/>
                <w:color w:val="000000"/>
                <w:sz w:val="20"/>
              </w:rPr>
              <w:t>21,2</w:t>
            </w:r>
            <w:r>
              <w:br/>
            </w:r>
            <w:r>
              <w:rPr>
                <w:rFonts w:ascii="Times New Roman"/>
                <w:b w:val="false"/>
                <w:i w:val="false"/>
                <w:color w:val="000000"/>
                <w:sz w:val="20"/>
              </w:rPr>
              <w:t>
</w:t>
            </w:r>
            <w:r>
              <w:rPr>
                <w:rFonts w:ascii="Times New Roman"/>
                <w:b w:val="false"/>
                <w:i w:val="false"/>
                <w:color w:val="000000"/>
                <w:sz w:val="20"/>
              </w:rPr>
              <w:t>21,1</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20,9</w:t>
            </w:r>
            <w:r>
              <w:br/>
            </w:r>
            <w:r>
              <w:rPr>
                <w:rFonts w:ascii="Times New Roman"/>
                <w:b w:val="false"/>
                <w:i w:val="false"/>
                <w:color w:val="000000"/>
                <w:sz w:val="20"/>
              </w:rPr>
              <w:t>
</w:t>
            </w:r>
            <w:r>
              <w:rPr>
                <w:rFonts w:ascii="Times New Roman"/>
                <w:b w:val="false"/>
                <w:i w:val="false"/>
                <w:color w:val="000000"/>
                <w:sz w:val="20"/>
              </w:rPr>
              <w:t>20,8</w:t>
            </w:r>
            <w:r>
              <w:br/>
            </w:r>
            <w:r>
              <w:rPr>
                <w:rFonts w:ascii="Times New Roman"/>
                <w:b w:val="false"/>
                <w:i w:val="false"/>
                <w:color w:val="000000"/>
                <w:sz w:val="20"/>
              </w:rPr>
              <w:t>
</w:t>
            </w: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20,6</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20,4</w:t>
            </w:r>
            <w:r>
              <w:br/>
            </w:r>
            <w:r>
              <w:rPr>
                <w:rFonts w:ascii="Times New Roman"/>
                <w:b w:val="false"/>
                <w:i w:val="false"/>
                <w:color w:val="000000"/>
                <w:sz w:val="20"/>
              </w:rPr>
              <w:t>
</w:t>
            </w:r>
            <w:r>
              <w:rPr>
                <w:rFonts w:ascii="Times New Roman"/>
                <w:b w:val="false"/>
                <w:i w:val="false"/>
                <w:color w:val="000000"/>
                <w:sz w:val="20"/>
              </w:rPr>
              <w:t>20,3</w:t>
            </w:r>
            <w:r>
              <w:br/>
            </w:r>
            <w:r>
              <w:rPr>
                <w:rFonts w:ascii="Times New Roman"/>
                <w:b w:val="false"/>
                <w:i w:val="false"/>
                <w:color w:val="000000"/>
                <w:sz w:val="20"/>
              </w:rPr>
              <w:t>
</w:t>
            </w:r>
            <w:r>
              <w:rPr>
                <w:rFonts w:ascii="Times New Roman"/>
                <w:b w:val="false"/>
                <w:i w:val="false"/>
                <w:color w:val="000000"/>
                <w:sz w:val="20"/>
              </w:rPr>
              <w:t>20,2</w:t>
            </w:r>
            <w:r>
              <w:br/>
            </w:r>
            <w:r>
              <w:rPr>
                <w:rFonts w:ascii="Times New Roman"/>
                <w:b w:val="false"/>
                <w:i w:val="false"/>
                <w:color w:val="000000"/>
                <w:sz w:val="20"/>
              </w:rPr>
              <w:t>
</w:t>
            </w:r>
            <w:r>
              <w:rPr>
                <w:rFonts w:ascii="Times New Roman"/>
                <w:b w:val="false"/>
                <w:i w:val="false"/>
                <w:color w:val="000000"/>
                <w:sz w:val="20"/>
              </w:rPr>
              <w:t>20,1</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19,9</w:t>
            </w:r>
            <w:r>
              <w:br/>
            </w:r>
            <w:r>
              <w:rPr>
                <w:rFonts w:ascii="Times New Roman"/>
                <w:b w:val="false"/>
                <w:i w:val="false"/>
                <w:color w:val="000000"/>
                <w:sz w:val="20"/>
              </w:rPr>
              <w:t>
</w:t>
            </w:r>
            <w:r>
              <w:rPr>
                <w:rFonts w:ascii="Times New Roman"/>
                <w:b w:val="false"/>
                <w:i w:val="false"/>
                <w:color w:val="000000"/>
                <w:sz w:val="20"/>
              </w:rPr>
              <w:t>19,8</w:t>
            </w:r>
            <w:r>
              <w:br/>
            </w:r>
            <w:r>
              <w:rPr>
                <w:rFonts w:ascii="Times New Roman"/>
                <w:b w:val="false"/>
                <w:i w:val="false"/>
                <w:color w:val="000000"/>
                <w:sz w:val="20"/>
              </w:rPr>
              <w:t>
</w:t>
            </w:r>
            <w:r>
              <w:rPr>
                <w:rFonts w:ascii="Times New Roman"/>
                <w:b w:val="false"/>
                <w:i w:val="false"/>
                <w:color w:val="000000"/>
                <w:sz w:val="20"/>
              </w:rPr>
              <w:t>19,7</w:t>
            </w:r>
            <w:r>
              <w:br/>
            </w:r>
            <w:r>
              <w:rPr>
                <w:rFonts w:ascii="Times New Roman"/>
                <w:b w:val="false"/>
                <w:i w:val="false"/>
                <w:color w:val="000000"/>
                <w:sz w:val="20"/>
              </w:rPr>
              <w:t>
</w:t>
            </w:r>
            <w:r>
              <w:rPr>
                <w:rFonts w:ascii="Times New Roman"/>
                <w:b w:val="false"/>
                <w:i w:val="false"/>
                <w:color w:val="000000"/>
                <w:sz w:val="20"/>
              </w:rPr>
              <w:t>19,6</w:t>
            </w:r>
            <w:r>
              <w:br/>
            </w:r>
            <w:r>
              <w:rPr>
                <w:rFonts w:ascii="Times New Roman"/>
                <w:b w:val="false"/>
                <w:i w:val="false"/>
                <w:color w:val="000000"/>
                <w:sz w:val="20"/>
              </w:rPr>
              <w:t>
</w:t>
            </w: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19,4</w:t>
            </w:r>
            <w:r>
              <w:br/>
            </w:r>
            <w:r>
              <w:rPr>
                <w:rFonts w:ascii="Times New Roman"/>
                <w:b w:val="false"/>
                <w:i w:val="false"/>
                <w:color w:val="000000"/>
                <w:sz w:val="20"/>
              </w:rPr>
              <w:t>
</w:t>
            </w:r>
            <w:r>
              <w:rPr>
                <w:rFonts w:ascii="Times New Roman"/>
                <w:b w:val="false"/>
                <w:i w:val="false"/>
                <w:color w:val="000000"/>
                <w:sz w:val="20"/>
              </w:rPr>
              <w:t>19,3</w:t>
            </w:r>
            <w:r>
              <w:br/>
            </w:r>
            <w:r>
              <w:rPr>
                <w:rFonts w:ascii="Times New Roman"/>
                <w:b w:val="false"/>
                <w:i w:val="false"/>
                <w:color w:val="000000"/>
                <w:sz w:val="20"/>
              </w:rPr>
              <w:t>
</w:t>
            </w: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19,1</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18,8</w:t>
            </w:r>
            <w:r>
              <w:br/>
            </w:r>
            <w:r>
              <w:rPr>
                <w:rFonts w:ascii="Times New Roman"/>
                <w:b w:val="false"/>
                <w:i w:val="false"/>
                <w:color w:val="000000"/>
                <w:sz w:val="20"/>
              </w:rPr>
              <w:t>
</w:t>
            </w:r>
            <w:r>
              <w:rPr>
                <w:rFonts w:ascii="Times New Roman"/>
                <w:b w:val="false"/>
                <w:i w:val="false"/>
                <w:color w:val="000000"/>
                <w:sz w:val="20"/>
              </w:rPr>
              <w:t>18,7</w:t>
            </w:r>
            <w:r>
              <w:br/>
            </w:r>
            <w:r>
              <w:rPr>
                <w:rFonts w:ascii="Times New Roman"/>
                <w:b w:val="false"/>
                <w:i w:val="false"/>
                <w:color w:val="000000"/>
                <w:sz w:val="20"/>
              </w:rPr>
              <w:t>
</w:t>
            </w:r>
            <w:r>
              <w:rPr>
                <w:rFonts w:ascii="Times New Roman"/>
                <w:b w:val="false"/>
                <w:i w:val="false"/>
                <w:color w:val="000000"/>
                <w:sz w:val="20"/>
              </w:rPr>
              <w:t>18,6</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18,4</w:t>
            </w:r>
            <w:r>
              <w:br/>
            </w:r>
            <w:r>
              <w:rPr>
                <w:rFonts w:ascii="Times New Roman"/>
                <w:b w:val="false"/>
                <w:i w:val="false"/>
                <w:color w:val="000000"/>
                <w:sz w:val="20"/>
              </w:rPr>
              <w:t>
</w:t>
            </w:r>
            <w:r>
              <w:rPr>
                <w:rFonts w:ascii="Times New Roman"/>
                <w:b w:val="false"/>
                <w:i w:val="false"/>
                <w:color w:val="000000"/>
                <w:sz w:val="20"/>
              </w:rPr>
              <w:t>18,3</w:t>
            </w:r>
            <w:r>
              <w:br/>
            </w:r>
            <w:r>
              <w:rPr>
                <w:rFonts w:ascii="Times New Roman"/>
                <w:b w:val="false"/>
                <w:i w:val="false"/>
                <w:color w:val="000000"/>
                <w:sz w:val="20"/>
              </w:rPr>
              <w:t>
</w:t>
            </w:r>
            <w:r>
              <w:rPr>
                <w:rFonts w:ascii="Times New Roman"/>
                <w:b w:val="false"/>
                <w:i w:val="false"/>
                <w:color w:val="000000"/>
                <w:sz w:val="20"/>
              </w:rPr>
              <w:t>18,2</w:t>
            </w:r>
            <w:r>
              <w:br/>
            </w:r>
            <w:r>
              <w:rPr>
                <w:rFonts w:ascii="Times New Roman"/>
                <w:b w:val="false"/>
                <w:i w:val="false"/>
                <w:color w:val="000000"/>
                <w:sz w:val="20"/>
              </w:rPr>
              <w:t>
</w:t>
            </w:r>
            <w:r>
              <w:rPr>
                <w:rFonts w:ascii="Times New Roman"/>
                <w:b w:val="false"/>
                <w:i w:val="false"/>
                <w:color w:val="000000"/>
                <w:sz w:val="20"/>
              </w:rPr>
              <w:t>18,1</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17,8</w:t>
            </w:r>
            <w:r>
              <w:br/>
            </w:r>
            <w:r>
              <w:rPr>
                <w:rFonts w:ascii="Times New Roman"/>
                <w:b w:val="false"/>
                <w:i w:val="false"/>
                <w:color w:val="000000"/>
                <w:sz w:val="20"/>
              </w:rPr>
              <w:t>
</w:t>
            </w:r>
            <w:r>
              <w:rPr>
                <w:rFonts w:ascii="Times New Roman"/>
                <w:b w:val="false"/>
                <w:i w:val="false"/>
                <w:color w:val="000000"/>
                <w:sz w:val="20"/>
              </w:rPr>
              <w:t>17,7</w:t>
            </w:r>
            <w:r>
              <w:br/>
            </w:r>
            <w:r>
              <w:rPr>
                <w:rFonts w:ascii="Times New Roman"/>
                <w:b w:val="false"/>
                <w:i w:val="false"/>
                <w:color w:val="000000"/>
                <w:sz w:val="20"/>
              </w:rPr>
              <w:t>
</w:t>
            </w:r>
            <w:r>
              <w:rPr>
                <w:rFonts w:ascii="Times New Roman"/>
                <w:b w:val="false"/>
                <w:i w:val="false"/>
                <w:color w:val="000000"/>
                <w:sz w:val="20"/>
              </w:rPr>
              <w:t>17,6</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17,4</w:t>
            </w:r>
            <w:r>
              <w:br/>
            </w:r>
            <w:r>
              <w:rPr>
                <w:rFonts w:ascii="Times New Roman"/>
                <w:b w:val="false"/>
                <w:i w:val="false"/>
                <w:color w:val="000000"/>
                <w:sz w:val="20"/>
              </w:rPr>
              <w:t>
</w:t>
            </w:r>
            <w:r>
              <w:rPr>
                <w:rFonts w:ascii="Times New Roman"/>
                <w:b w:val="false"/>
                <w:i w:val="false"/>
                <w:color w:val="000000"/>
                <w:sz w:val="20"/>
              </w:rPr>
              <w:t>17,3</w:t>
            </w:r>
            <w:r>
              <w:br/>
            </w:r>
            <w:r>
              <w:rPr>
                <w:rFonts w:ascii="Times New Roman"/>
                <w:b w:val="false"/>
                <w:i w:val="false"/>
                <w:color w:val="000000"/>
                <w:sz w:val="20"/>
              </w:rPr>
              <w:t>
</w:t>
            </w: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17,1</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8,3</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8,1</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7,9</w:t>
            </w:r>
            <w:r>
              <w:br/>
            </w:r>
            <w:r>
              <w:rPr>
                <w:rFonts w:ascii="Times New Roman"/>
                <w:b w:val="false"/>
                <w:i w:val="false"/>
                <w:color w:val="000000"/>
                <w:sz w:val="20"/>
              </w:rPr>
              <w:t>
</w:t>
            </w:r>
            <w:r>
              <w:rPr>
                <w:rFonts w:ascii="Times New Roman"/>
                <w:b w:val="false"/>
                <w:i w:val="false"/>
                <w:color w:val="000000"/>
                <w:sz w:val="20"/>
              </w:rPr>
              <w:t>7,8</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7,6</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7,4</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7,1</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6,7</w:t>
            </w:r>
            <w:r>
              <w:br/>
            </w:r>
            <w:r>
              <w:rPr>
                <w:rFonts w:ascii="Times New Roman"/>
                <w:b w:val="false"/>
                <w:i w:val="false"/>
                <w:color w:val="000000"/>
                <w:sz w:val="20"/>
              </w:rPr>
              <w:t>
</w:t>
            </w: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6,1</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5,9</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-5,9</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-6,1</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-6,7</w:t>
            </w:r>
            <w:r>
              <w:br/>
            </w:r>
            <w:r>
              <w:rPr>
                <w:rFonts w:ascii="Times New Roman"/>
                <w:b w:val="false"/>
                <w:i w:val="false"/>
                <w:color w:val="000000"/>
                <w:sz w:val="20"/>
              </w:rPr>
              <w:t>
</w:t>
            </w: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-7,1</w:t>
            </w:r>
            <w:r>
              <w:br/>
            </w:r>
            <w:r>
              <w:rPr>
                <w:rFonts w:ascii="Times New Roman"/>
                <w:b w:val="false"/>
                <w:i w:val="false"/>
                <w:color w:val="000000"/>
                <w:sz w:val="20"/>
              </w:rPr>
              <w:t>
</w:t>
            </w: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-7,4</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-7,6</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-7,8</w:t>
            </w:r>
            <w:r>
              <w:br/>
            </w:r>
            <w:r>
              <w:rPr>
                <w:rFonts w:ascii="Times New Roman"/>
                <w:b w:val="false"/>
                <w:i w:val="false"/>
                <w:color w:val="000000"/>
                <w:sz w:val="20"/>
              </w:rPr>
              <w:t>
</w:t>
            </w:r>
            <w:r>
              <w:rPr>
                <w:rFonts w:ascii="Times New Roman"/>
                <w:b w:val="false"/>
                <w:i w:val="false"/>
                <w:color w:val="000000"/>
                <w:sz w:val="20"/>
              </w:rPr>
              <w:t>-7,9</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-8,1</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-8,3</w:t>
            </w:r>
            <w:r>
              <w:br/>
            </w:r>
            <w:r>
              <w:rPr>
                <w:rFonts w:ascii="Times New Roman"/>
                <w:b w:val="false"/>
                <w:i w:val="false"/>
                <w:color w:val="000000"/>
                <w:sz w:val="20"/>
              </w:rPr>
              <w:t>
</w:t>
            </w:r>
            <w:r>
              <w:rPr>
                <w:rFonts w:ascii="Times New Roman"/>
                <w:b w:val="false"/>
                <w:i w:val="false"/>
                <w:color w:val="000000"/>
                <w:sz w:val="20"/>
              </w:rPr>
              <w:t>-8,4</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-8,6</w:t>
            </w:r>
            <w:r>
              <w:br/>
            </w:r>
            <w:r>
              <w:rPr>
                <w:rFonts w:ascii="Times New Roman"/>
                <w:b w:val="false"/>
                <w:i w:val="false"/>
                <w:color w:val="000000"/>
                <w:sz w:val="20"/>
              </w:rPr>
              <w:t>
</w:t>
            </w:r>
            <w:r>
              <w:rPr>
                <w:rFonts w:ascii="Times New Roman"/>
                <w:b w:val="false"/>
                <w:i w:val="false"/>
                <w:color w:val="000000"/>
                <w:sz w:val="20"/>
              </w:rPr>
              <w:t>-8,7</w:t>
            </w:r>
            <w:r>
              <w:br/>
            </w:r>
            <w:r>
              <w:rPr>
                <w:rFonts w:ascii="Times New Roman"/>
                <w:b w:val="false"/>
                <w:i w:val="false"/>
                <w:color w:val="000000"/>
                <w:sz w:val="20"/>
              </w:rPr>
              <w:t>
</w:t>
            </w: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-8,9</w:t>
            </w:r>
            <w:r>
              <w:br/>
            </w:r>
            <w:r>
              <w:rPr>
                <w:rFonts w:ascii="Times New Roman"/>
                <w:b w:val="false"/>
                <w:i w:val="false"/>
                <w:color w:val="000000"/>
                <w:sz w:val="20"/>
              </w:rPr>
              <w:t>
</w:t>
            </w:r>
            <w:r>
              <w:rPr>
                <w:rFonts w:ascii="Times New Roman"/>
                <w:b w:val="false"/>
                <w:i w:val="false"/>
                <w:color w:val="000000"/>
                <w:sz w:val="20"/>
              </w:rPr>
              <w:t>-17,6</w:t>
            </w:r>
            <w:r>
              <w:br/>
            </w:r>
            <w:r>
              <w:rPr>
                <w:rFonts w:ascii="Times New Roman"/>
                <w:b w:val="false"/>
                <w:i w:val="false"/>
                <w:color w:val="000000"/>
                <w:sz w:val="20"/>
              </w:rPr>
              <w:t>
</w:t>
            </w:r>
            <w:r>
              <w:rPr>
                <w:rFonts w:ascii="Times New Roman"/>
                <w:b w:val="false"/>
                <w:i w:val="false"/>
                <w:color w:val="000000"/>
                <w:sz w:val="20"/>
              </w:rPr>
              <w:t>-17,7</w:t>
            </w:r>
            <w:r>
              <w:br/>
            </w:r>
            <w:r>
              <w:rPr>
                <w:rFonts w:ascii="Times New Roman"/>
                <w:b w:val="false"/>
                <w:i w:val="false"/>
                <w:color w:val="000000"/>
                <w:sz w:val="20"/>
              </w:rPr>
              <w:t>
</w:t>
            </w:r>
            <w:r>
              <w:rPr>
                <w:rFonts w:ascii="Times New Roman"/>
                <w:b w:val="false"/>
                <w:i w:val="false"/>
                <w:color w:val="000000"/>
                <w:sz w:val="20"/>
              </w:rPr>
              <w:t>-17,8</w:t>
            </w:r>
            <w:r>
              <w:br/>
            </w:r>
            <w:r>
              <w:rPr>
                <w:rFonts w:ascii="Times New Roman"/>
                <w:b w:val="false"/>
                <w:i w:val="false"/>
                <w:color w:val="000000"/>
                <w:sz w:val="20"/>
              </w:rPr>
              <w:t>
</w:t>
            </w: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-18,1</w:t>
            </w:r>
            <w:r>
              <w:br/>
            </w:r>
            <w:r>
              <w:rPr>
                <w:rFonts w:ascii="Times New Roman"/>
                <w:b w:val="false"/>
                <w:i w:val="false"/>
                <w:color w:val="000000"/>
                <w:sz w:val="20"/>
              </w:rPr>
              <w:t>
</w:t>
            </w:r>
            <w:r>
              <w:rPr>
                <w:rFonts w:ascii="Times New Roman"/>
                <w:b w:val="false"/>
                <w:i w:val="false"/>
                <w:color w:val="000000"/>
                <w:sz w:val="20"/>
              </w:rPr>
              <w:t>-18,2</w:t>
            </w:r>
            <w:r>
              <w:br/>
            </w:r>
            <w:r>
              <w:rPr>
                <w:rFonts w:ascii="Times New Roman"/>
                <w:b w:val="false"/>
                <w:i w:val="false"/>
                <w:color w:val="000000"/>
                <w:sz w:val="20"/>
              </w:rPr>
              <w:t>
</w:t>
            </w:r>
            <w:r>
              <w:rPr>
                <w:rFonts w:ascii="Times New Roman"/>
                <w:b w:val="false"/>
                <w:i w:val="false"/>
                <w:color w:val="000000"/>
                <w:sz w:val="20"/>
              </w:rPr>
              <w:t>-18,3</w:t>
            </w:r>
            <w:r>
              <w:br/>
            </w:r>
            <w:r>
              <w:rPr>
                <w:rFonts w:ascii="Times New Roman"/>
                <w:b w:val="false"/>
                <w:i w:val="false"/>
                <w:color w:val="000000"/>
                <w:sz w:val="20"/>
              </w:rPr>
              <w:t>
</w:t>
            </w:r>
            <w:r>
              <w:rPr>
                <w:rFonts w:ascii="Times New Roman"/>
                <w:b w:val="false"/>
                <w:i w:val="false"/>
                <w:color w:val="000000"/>
                <w:sz w:val="20"/>
              </w:rPr>
              <w:t>-18,4</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-18,6</w:t>
            </w:r>
            <w:r>
              <w:br/>
            </w:r>
            <w:r>
              <w:rPr>
                <w:rFonts w:ascii="Times New Roman"/>
                <w:b w:val="false"/>
                <w:i w:val="false"/>
                <w:color w:val="000000"/>
                <w:sz w:val="20"/>
              </w:rPr>
              <w:t>
</w:t>
            </w:r>
            <w:r>
              <w:rPr>
                <w:rFonts w:ascii="Times New Roman"/>
                <w:b w:val="false"/>
                <w:i w:val="false"/>
                <w:color w:val="000000"/>
                <w:sz w:val="20"/>
              </w:rPr>
              <w:t>-18,7</w:t>
            </w:r>
            <w:r>
              <w:br/>
            </w:r>
            <w:r>
              <w:rPr>
                <w:rFonts w:ascii="Times New Roman"/>
                <w:b w:val="false"/>
                <w:i w:val="false"/>
                <w:color w:val="000000"/>
                <w:sz w:val="20"/>
              </w:rPr>
              <w:t>
</w:t>
            </w:r>
            <w:r>
              <w:rPr>
                <w:rFonts w:ascii="Times New Roman"/>
                <w:b w:val="false"/>
                <w:i w:val="false"/>
                <w:color w:val="000000"/>
                <w:sz w:val="20"/>
              </w:rPr>
              <w:t>-18,8</w:t>
            </w:r>
            <w:r>
              <w:br/>
            </w:r>
            <w:r>
              <w:rPr>
                <w:rFonts w:ascii="Times New Roman"/>
                <w:b w:val="false"/>
                <w:i w:val="false"/>
                <w:color w:val="000000"/>
                <w:sz w:val="20"/>
              </w:rPr>
              <w:t>
</w:t>
            </w: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-19,1</w:t>
            </w:r>
            <w:r>
              <w:br/>
            </w:r>
            <w:r>
              <w:rPr>
                <w:rFonts w:ascii="Times New Roman"/>
                <w:b w:val="false"/>
                <w:i w:val="false"/>
                <w:color w:val="000000"/>
                <w:sz w:val="20"/>
              </w:rPr>
              <w:t>
</w:t>
            </w: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-19,3</w:t>
            </w:r>
            <w:r>
              <w:br/>
            </w:r>
            <w:r>
              <w:rPr>
                <w:rFonts w:ascii="Times New Roman"/>
                <w:b w:val="false"/>
                <w:i w:val="false"/>
                <w:color w:val="000000"/>
                <w:sz w:val="20"/>
              </w:rPr>
              <w:t>
</w:t>
            </w:r>
            <w:r>
              <w:rPr>
                <w:rFonts w:ascii="Times New Roman"/>
                <w:b w:val="false"/>
                <w:i w:val="false"/>
                <w:color w:val="000000"/>
                <w:sz w:val="20"/>
              </w:rPr>
              <w:t>-19,4</w:t>
            </w:r>
            <w:r>
              <w:br/>
            </w:r>
            <w:r>
              <w:rPr>
                <w:rFonts w:ascii="Times New Roman"/>
                <w:b w:val="false"/>
                <w:i w:val="false"/>
                <w:color w:val="000000"/>
                <w:sz w:val="20"/>
              </w:rPr>
              <w:t>
</w:t>
            </w: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-19,6</w:t>
            </w:r>
            <w:r>
              <w:br/>
            </w:r>
            <w:r>
              <w:rPr>
                <w:rFonts w:ascii="Times New Roman"/>
                <w:b w:val="false"/>
                <w:i w:val="false"/>
                <w:color w:val="000000"/>
                <w:sz w:val="20"/>
              </w:rPr>
              <w:t>
</w:t>
            </w:r>
            <w:r>
              <w:rPr>
                <w:rFonts w:ascii="Times New Roman"/>
                <w:b w:val="false"/>
                <w:i w:val="false"/>
                <w:color w:val="000000"/>
                <w:sz w:val="20"/>
              </w:rPr>
              <w:t>-19,7</w:t>
            </w:r>
            <w:r>
              <w:br/>
            </w:r>
            <w:r>
              <w:rPr>
                <w:rFonts w:ascii="Times New Roman"/>
                <w:b w:val="false"/>
                <w:i w:val="false"/>
                <w:color w:val="000000"/>
                <w:sz w:val="20"/>
              </w:rPr>
              <w:t>
</w:t>
            </w:r>
            <w:r>
              <w:rPr>
                <w:rFonts w:ascii="Times New Roman"/>
                <w:b w:val="false"/>
                <w:i w:val="false"/>
                <w:color w:val="000000"/>
                <w:sz w:val="20"/>
              </w:rPr>
              <w:t>-19,8</w:t>
            </w:r>
            <w:r>
              <w:br/>
            </w:r>
            <w:r>
              <w:rPr>
                <w:rFonts w:ascii="Times New Roman"/>
                <w:b w:val="false"/>
                <w:i w:val="false"/>
                <w:color w:val="000000"/>
                <w:sz w:val="20"/>
              </w:rPr>
              <w:t>
</w:t>
            </w:r>
            <w:r>
              <w:rPr>
                <w:rFonts w:ascii="Times New Roman"/>
                <w:b w:val="false"/>
                <w:i w:val="false"/>
                <w:color w:val="000000"/>
                <w:sz w:val="20"/>
              </w:rPr>
              <w:t>-19,9</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-20,1</w:t>
            </w:r>
            <w:r>
              <w:br/>
            </w:r>
            <w:r>
              <w:rPr>
                <w:rFonts w:ascii="Times New Roman"/>
                <w:b w:val="false"/>
                <w:i w:val="false"/>
                <w:color w:val="000000"/>
                <w:sz w:val="20"/>
              </w:rPr>
              <w:t>
</w:t>
            </w:r>
            <w:r>
              <w:rPr>
                <w:rFonts w:ascii="Times New Roman"/>
                <w:b w:val="false"/>
                <w:i w:val="false"/>
                <w:color w:val="000000"/>
                <w:sz w:val="20"/>
              </w:rPr>
              <w:t>-20,2</w:t>
            </w:r>
            <w:r>
              <w:br/>
            </w:r>
            <w:r>
              <w:rPr>
                <w:rFonts w:ascii="Times New Roman"/>
                <w:b w:val="false"/>
                <w:i w:val="false"/>
                <w:color w:val="000000"/>
                <w:sz w:val="20"/>
              </w:rPr>
              <w:t>
</w:t>
            </w:r>
            <w:r>
              <w:rPr>
                <w:rFonts w:ascii="Times New Roman"/>
                <w:b w:val="false"/>
                <w:i w:val="false"/>
                <w:color w:val="000000"/>
                <w:sz w:val="20"/>
              </w:rPr>
              <w:t>-20,3</w:t>
            </w:r>
            <w:r>
              <w:br/>
            </w:r>
            <w:r>
              <w:rPr>
                <w:rFonts w:ascii="Times New Roman"/>
                <w:b w:val="false"/>
                <w:i w:val="false"/>
                <w:color w:val="000000"/>
                <w:sz w:val="20"/>
              </w:rPr>
              <w:t>
</w:t>
            </w:r>
            <w:r>
              <w:rPr>
                <w:rFonts w:ascii="Times New Roman"/>
                <w:b w:val="false"/>
                <w:i w:val="false"/>
                <w:color w:val="000000"/>
                <w:sz w:val="20"/>
              </w:rPr>
              <w:t>-20,4</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-20,6</w:t>
            </w:r>
            <w:r>
              <w:br/>
            </w:r>
            <w:r>
              <w:rPr>
                <w:rFonts w:ascii="Times New Roman"/>
                <w:b w:val="false"/>
                <w:i w:val="false"/>
                <w:color w:val="000000"/>
                <w:sz w:val="20"/>
              </w:rPr>
              <w:t>
</w:t>
            </w: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-20,8</w:t>
            </w:r>
            <w:r>
              <w:br/>
            </w:r>
            <w:r>
              <w:rPr>
                <w:rFonts w:ascii="Times New Roman"/>
                <w:b w:val="false"/>
                <w:i w:val="false"/>
                <w:color w:val="000000"/>
                <w:sz w:val="20"/>
              </w:rPr>
              <w:t>
</w:t>
            </w:r>
            <w:r>
              <w:rPr>
                <w:rFonts w:ascii="Times New Roman"/>
                <w:b w:val="false"/>
                <w:i w:val="false"/>
                <w:color w:val="000000"/>
                <w:sz w:val="20"/>
              </w:rPr>
              <w:t>-20,9</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-21,1</w:t>
            </w:r>
            <w:r>
              <w:br/>
            </w:r>
            <w:r>
              <w:rPr>
                <w:rFonts w:ascii="Times New Roman"/>
                <w:b w:val="false"/>
                <w:i w:val="false"/>
                <w:color w:val="000000"/>
                <w:sz w:val="20"/>
              </w:rPr>
              <w:t>
</w:t>
            </w:r>
            <w:r>
              <w:rPr>
                <w:rFonts w:ascii="Times New Roman"/>
                <w:b w:val="false"/>
                <w:i w:val="false"/>
                <w:color w:val="000000"/>
                <w:sz w:val="20"/>
              </w:rPr>
              <w:t>-21,2</w:t>
            </w:r>
            <w:r>
              <w:br/>
            </w:r>
            <w:r>
              <w:rPr>
                <w:rFonts w:ascii="Times New Roman"/>
                <w:b w:val="false"/>
                <w:i w:val="false"/>
                <w:color w:val="000000"/>
                <w:sz w:val="20"/>
              </w:rPr>
              <w:t>
</w:t>
            </w:r>
            <w:r>
              <w:rPr>
                <w:rFonts w:ascii="Times New Roman"/>
                <w:b w:val="false"/>
                <w:i w:val="false"/>
                <w:color w:val="000000"/>
                <w:sz w:val="20"/>
              </w:rPr>
              <w:t>-21,3</w:t>
            </w:r>
            <w:r>
              <w:br/>
            </w:r>
            <w:r>
              <w:rPr>
                <w:rFonts w:ascii="Times New Roman"/>
                <w:b w:val="false"/>
                <w:i w:val="false"/>
                <w:color w:val="000000"/>
                <w:sz w:val="20"/>
              </w:rPr>
              <w:t>
</w:t>
            </w:r>
            <w:r>
              <w:rPr>
                <w:rFonts w:ascii="Times New Roman"/>
                <w:b w:val="false"/>
                <w:i w:val="false"/>
                <w:color w:val="000000"/>
                <w:sz w:val="20"/>
              </w:rPr>
              <w:t>-21,4</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-21,7</w:t>
            </w:r>
            <w:r>
              <w:br/>
            </w:r>
            <w:r>
              <w:rPr>
                <w:rFonts w:ascii="Times New Roman"/>
                <w:b w:val="false"/>
                <w:i w:val="false"/>
                <w:color w:val="000000"/>
                <w:sz w:val="20"/>
              </w:rPr>
              <w:t>
</w:t>
            </w:r>
            <w:r>
              <w:rPr>
                <w:rFonts w:ascii="Times New Roman"/>
                <w:b w:val="false"/>
                <w:i w:val="false"/>
                <w:color w:val="000000"/>
                <w:sz w:val="20"/>
              </w:rPr>
              <w:t>-21,8</w:t>
            </w:r>
            <w:r>
              <w:br/>
            </w:r>
            <w:r>
              <w:rPr>
                <w:rFonts w:ascii="Times New Roman"/>
                <w:b w:val="false"/>
                <w:i w:val="false"/>
                <w:color w:val="000000"/>
                <w:sz w:val="20"/>
              </w:rPr>
              <w:t>
</w:t>
            </w:r>
            <w:r>
              <w:rPr>
                <w:rFonts w:ascii="Times New Roman"/>
                <w:b w:val="false"/>
                <w:i w:val="false"/>
                <w:color w:val="000000"/>
                <w:sz w:val="20"/>
              </w:rPr>
              <w:t>-21,9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+0,0440</w:t>
            </w:r>
            <w:r>
              <w:br/>
            </w:r>
            <w:r>
              <w:rPr>
                <w:rFonts w:ascii="Times New Roman"/>
                <w:b w:val="false"/>
                <w:i w:val="false"/>
                <w:color w:val="000000"/>
                <w:sz w:val="20"/>
              </w:rPr>
              <w:t>
</w:t>
            </w:r>
            <w:r>
              <w:rPr>
                <w:rFonts w:ascii="Times New Roman"/>
                <w:b w:val="false"/>
                <w:i w:val="false"/>
                <w:color w:val="000000"/>
                <w:sz w:val="20"/>
              </w:rPr>
              <w:t>+0,0436</w:t>
            </w:r>
            <w:r>
              <w:br/>
            </w:r>
            <w:r>
              <w:rPr>
                <w:rFonts w:ascii="Times New Roman"/>
                <w:b w:val="false"/>
                <w:i w:val="false"/>
                <w:color w:val="000000"/>
                <w:sz w:val="20"/>
              </w:rPr>
              <w:t>
</w:t>
            </w:r>
            <w:r>
              <w:rPr>
                <w:rFonts w:ascii="Times New Roman"/>
                <w:b w:val="false"/>
                <w:i w:val="false"/>
                <w:color w:val="000000"/>
                <w:sz w:val="20"/>
              </w:rPr>
              <w:t>+0,0432</w:t>
            </w:r>
            <w:r>
              <w:br/>
            </w:r>
            <w:r>
              <w:rPr>
                <w:rFonts w:ascii="Times New Roman"/>
                <w:b w:val="false"/>
                <w:i w:val="false"/>
                <w:color w:val="000000"/>
                <w:sz w:val="20"/>
              </w:rPr>
              <w:t>
</w:t>
            </w:r>
            <w:r>
              <w:rPr>
                <w:rFonts w:ascii="Times New Roman"/>
                <w:b w:val="false"/>
                <w:i w:val="false"/>
                <w:color w:val="000000"/>
                <w:sz w:val="20"/>
              </w:rPr>
              <w:t>+0,0428</w:t>
            </w:r>
            <w:r>
              <w:br/>
            </w:r>
            <w:r>
              <w:rPr>
                <w:rFonts w:ascii="Times New Roman"/>
                <w:b w:val="false"/>
                <w:i w:val="false"/>
                <w:color w:val="000000"/>
                <w:sz w:val="20"/>
              </w:rPr>
              <w:t>
</w:t>
            </w:r>
            <w:r>
              <w:rPr>
                <w:rFonts w:ascii="Times New Roman"/>
                <w:b w:val="false"/>
                <w:i w:val="false"/>
                <w:color w:val="000000"/>
                <w:sz w:val="20"/>
              </w:rPr>
              <w:t>+0,0424</w:t>
            </w:r>
            <w:r>
              <w:br/>
            </w:r>
            <w:r>
              <w:rPr>
                <w:rFonts w:ascii="Times New Roman"/>
                <w:b w:val="false"/>
                <w:i w:val="false"/>
                <w:color w:val="000000"/>
                <w:sz w:val="20"/>
              </w:rPr>
              <w:t>
</w:t>
            </w:r>
            <w:r>
              <w:rPr>
                <w:rFonts w:ascii="Times New Roman"/>
                <w:b w:val="false"/>
                <w:i w:val="false"/>
                <w:color w:val="000000"/>
                <w:sz w:val="20"/>
              </w:rPr>
              <w:t>+0,0420</w:t>
            </w:r>
            <w:r>
              <w:br/>
            </w:r>
            <w:r>
              <w:rPr>
                <w:rFonts w:ascii="Times New Roman"/>
                <w:b w:val="false"/>
                <w:i w:val="false"/>
                <w:color w:val="000000"/>
                <w:sz w:val="20"/>
              </w:rPr>
              <w:t>
</w:t>
            </w:r>
            <w:r>
              <w:rPr>
                <w:rFonts w:ascii="Times New Roman"/>
                <w:b w:val="false"/>
                <w:i w:val="false"/>
                <w:color w:val="000000"/>
                <w:sz w:val="20"/>
              </w:rPr>
              <w:t>+0,0416</w:t>
            </w:r>
            <w:r>
              <w:br/>
            </w:r>
            <w:r>
              <w:rPr>
                <w:rFonts w:ascii="Times New Roman"/>
                <w:b w:val="false"/>
                <w:i w:val="false"/>
                <w:color w:val="000000"/>
                <w:sz w:val="20"/>
              </w:rPr>
              <w:t>
</w:t>
            </w:r>
            <w:r>
              <w:rPr>
                <w:rFonts w:ascii="Times New Roman"/>
                <w:b w:val="false"/>
                <w:i w:val="false"/>
                <w:color w:val="000000"/>
                <w:sz w:val="20"/>
              </w:rPr>
              <w:t>+0,0412</w:t>
            </w:r>
            <w:r>
              <w:br/>
            </w:r>
            <w:r>
              <w:rPr>
                <w:rFonts w:ascii="Times New Roman"/>
                <w:b w:val="false"/>
                <w:i w:val="false"/>
                <w:color w:val="000000"/>
                <w:sz w:val="20"/>
              </w:rPr>
              <w:t>
</w:t>
            </w:r>
            <w:r>
              <w:rPr>
                <w:rFonts w:ascii="Times New Roman"/>
                <w:b w:val="false"/>
                <w:i w:val="false"/>
                <w:color w:val="000000"/>
                <w:sz w:val="20"/>
              </w:rPr>
              <w:t>+0,0408</w:t>
            </w:r>
            <w:r>
              <w:br/>
            </w:r>
            <w:r>
              <w:rPr>
                <w:rFonts w:ascii="Times New Roman"/>
                <w:b w:val="false"/>
                <w:i w:val="false"/>
                <w:color w:val="000000"/>
                <w:sz w:val="20"/>
              </w:rPr>
              <w:t>
</w:t>
            </w:r>
            <w:r>
              <w:rPr>
                <w:rFonts w:ascii="Times New Roman"/>
                <w:b w:val="false"/>
                <w:i w:val="false"/>
                <w:color w:val="000000"/>
                <w:sz w:val="20"/>
              </w:rPr>
              <w:t>+0,0404</w:t>
            </w:r>
            <w:r>
              <w:br/>
            </w:r>
            <w:r>
              <w:rPr>
                <w:rFonts w:ascii="Times New Roman"/>
                <w:b w:val="false"/>
                <w:i w:val="false"/>
                <w:color w:val="000000"/>
                <w:sz w:val="20"/>
              </w:rPr>
              <w:t>
</w:t>
            </w:r>
            <w:r>
              <w:rPr>
                <w:rFonts w:ascii="Times New Roman"/>
                <w:b w:val="false"/>
                <w:i w:val="false"/>
                <w:color w:val="000000"/>
                <w:sz w:val="20"/>
              </w:rPr>
              <w:t>+0,0400</w:t>
            </w:r>
            <w:r>
              <w:br/>
            </w:r>
            <w:r>
              <w:rPr>
                <w:rFonts w:ascii="Times New Roman"/>
                <w:b w:val="false"/>
                <w:i w:val="false"/>
                <w:color w:val="000000"/>
                <w:sz w:val="20"/>
              </w:rPr>
              <w:t>
</w:t>
            </w:r>
            <w:r>
              <w:rPr>
                <w:rFonts w:ascii="Times New Roman"/>
                <w:b w:val="false"/>
                <w:i w:val="false"/>
                <w:color w:val="000000"/>
                <w:sz w:val="20"/>
              </w:rPr>
              <w:t>+0,0397</w:t>
            </w:r>
            <w:r>
              <w:br/>
            </w:r>
            <w:r>
              <w:rPr>
                <w:rFonts w:ascii="Times New Roman"/>
                <w:b w:val="false"/>
                <w:i w:val="false"/>
                <w:color w:val="000000"/>
                <w:sz w:val="20"/>
              </w:rPr>
              <w:t>
</w:t>
            </w:r>
            <w:r>
              <w:rPr>
                <w:rFonts w:ascii="Times New Roman"/>
                <w:b w:val="false"/>
                <w:i w:val="false"/>
                <w:color w:val="000000"/>
                <w:sz w:val="20"/>
              </w:rPr>
              <w:t>+0,0394</w:t>
            </w:r>
            <w:r>
              <w:br/>
            </w:r>
            <w:r>
              <w:rPr>
                <w:rFonts w:ascii="Times New Roman"/>
                <w:b w:val="false"/>
                <w:i w:val="false"/>
                <w:color w:val="000000"/>
                <w:sz w:val="20"/>
              </w:rPr>
              <w:t>
</w:t>
            </w:r>
            <w:r>
              <w:rPr>
                <w:rFonts w:ascii="Times New Roman"/>
                <w:b w:val="false"/>
                <w:i w:val="false"/>
                <w:color w:val="000000"/>
                <w:sz w:val="20"/>
              </w:rPr>
              <w:t>+0,0391</w:t>
            </w:r>
            <w:r>
              <w:br/>
            </w:r>
            <w:r>
              <w:rPr>
                <w:rFonts w:ascii="Times New Roman"/>
                <w:b w:val="false"/>
                <w:i w:val="false"/>
                <w:color w:val="000000"/>
                <w:sz w:val="20"/>
              </w:rPr>
              <w:t>
</w:t>
            </w:r>
            <w:r>
              <w:rPr>
                <w:rFonts w:ascii="Times New Roman"/>
                <w:b w:val="false"/>
                <w:i w:val="false"/>
                <w:color w:val="000000"/>
                <w:sz w:val="20"/>
              </w:rPr>
              <w:t>+0,0388</w:t>
            </w:r>
            <w:r>
              <w:br/>
            </w:r>
            <w:r>
              <w:rPr>
                <w:rFonts w:ascii="Times New Roman"/>
                <w:b w:val="false"/>
                <w:i w:val="false"/>
                <w:color w:val="000000"/>
                <w:sz w:val="20"/>
              </w:rPr>
              <w:t>
</w:t>
            </w:r>
            <w:r>
              <w:rPr>
                <w:rFonts w:ascii="Times New Roman"/>
                <w:b w:val="false"/>
                <w:i w:val="false"/>
                <w:color w:val="000000"/>
                <w:sz w:val="20"/>
              </w:rPr>
              <w:t>+0,0385</w:t>
            </w:r>
            <w:r>
              <w:br/>
            </w:r>
            <w:r>
              <w:rPr>
                <w:rFonts w:ascii="Times New Roman"/>
                <w:b w:val="false"/>
                <w:i w:val="false"/>
                <w:color w:val="000000"/>
                <w:sz w:val="20"/>
              </w:rPr>
              <w:t>
</w:t>
            </w:r>
            <w:r>
              <w:rPr>
                <w:rFonts w:ascii="Times New Roman"/>
                <w:b w:val="false"/>
                <w:i w:val="false"/>
                <w:color w:val="000000"/>
                <w:sz w:val="20"/>
              </w:rPr>
              <w:t>+0,0382</w:t>
            </w:r>
            <w:r>
              <w:br/>
            </w:r>
            <w:r>
              <w:rPr>
                <w:rFonts w:ascii="Times New Roman"/>
                <w:b w:val="false"/>
                <w:i w:val="false"/>
                <w:color w:val="000000"/>
                <w:sz w:val="20"/>
              </w:rPr>
              <w:t>
</w:t>
            </w:r>
            <w:r>
              <w:rPr>
                <w:rFonts w:ascii="Times New Roman"/>
                <w:b w:val="false"/>
                <w:i w:val="false"/>
                <w:color w:val="000000"/>
                <w:sz w:val="20"/>
              </w:rPr>
              <w:t>+0,0379</w:t>
            </w:r>
            <w:r>
              <w:br/>
            </w:r>
            <w:r>
              <w:rPr>
                <w:rFonts w:ascii="Times New Roman"/>
                <w:b w:val="false"/>
                <w:i w:val="false"/>
                <w:color w:val="000000"/>
                <w:sz w:val="20"/>
              </w:rPr>
              <w:t>
</w:t>
            </w:r>
            <w:r>
              <w:rPr>
                <w:rFonts w:ascii="Times New Roman"/>
                <w:b w:val="false"/>
                <w:i w:val="false"/>
                <w:color w:val="000000"/>
                <w:sz w:val="20"/>
              </w:rPr>
              <w:t>+0,0376</w:t>
            </w:r>
            <w:r>
              <w:br/>
            </w:r>
            <w:r>
              <w:rPr>
                <w:rFonts w:ascii="Times New Roman"/>
                <w:b w:val="false"/>
                <w:i w:val="false"/>
                <w:color w:val="000000"/>
                <w:sz w:val="20"/>
              </w:rPr>
              <w:t>
</w:t>
            </w:r>
            <w:r>
              <w:rPr>
                <w:rFonts w:ascii="Times New Roman"/>
                <w:b w:val="false"/>
                <w:i w:val="false"/>
                <w:color w:val="000000"/>
                <w:sz w:val="20"/>
              </w:rPr>
              <w:t>+0,0373</w:t>
            </w:r>
            <w:r>
              <w:br/>
            </w:r>
            <w:r>
              <w:rPr>
                <w:rFonts w:ascii="Times New Roman"/>
                <w:b w:val="false"/>
                <w:i w:val="false"/>
                <w:color w:val="000000"/>
                <w:sz w:val="20"/>
              </w:rPr>
              <w:t>
</w:t>
            </w:r>
            <w:r>
              <w:rPr>
                <w:rFonts w:ascii="Times New Roman"/>
                <w:b w:val="false"/>
                <w:i w:val="false"/>
                <w:color w:val="000000"/>
                <w:sz w:val="20"/>
              </w:rPr>
              <w:t>+0,0370</w:t>
            </w:r>
            <w:r>
              <w:br/>
            </w:r>
            <w:r>
              <w:rPr>
                <w:rFonts w:ascii="Times New Roman"/>
                <w:b w:val="false"/>
                <w:i w:val="false"/>
                <w:color w:val="000000"/>
                <w:sz w:val="20"/>
              </w:rPr>
              <w:t>
</w:t>
            </w:r>
            <w:r>
              <w:rPr>
                <w:rFonts w:ascii="Times New Roman"/>
                <w:b w:val="false"/>
                <w:i w:val="false"/>
                <w:color w:val="000000"/>
                <w:sz w:val="20"/>
              </w:rPr>
              <w:t>+0,0365</w:t>
            </w:r>
            <w:r>
              <w:br/>
            </w:r>
            <w:r>
              <w:rPr>
                <w:rFonts w:ascii="Times New Roman"/>
                <w:b w:val="false"/>
                <w:i w:val="false"/>
                <w:color w:val="000000"/>
                <w:sz w:val="20"/>
              </w:rPr>
              <w:t>
</w:t>
            </w:r>
            <w:r>
              <w:rPr>
                <w:rFonts w:ascii="Times New Roman"/>
                <w:b w:val="false"/>
                <w:i w:val="false"/>
                <w:color w:val="000000"/>
                <w:sz w:val="20"/>
              </w:rPr>
              <w:t>+0,0360</w:t>
            </w:r>
            <w:r>
              <w:br/>
            </w:r>
            <w:r>
              <w:rPr>
                <w:rFonts w:ascii="Times New Roman"/>
                <w:b w:val="false"/>
                <w:i w:val="false"/>
                <w:color w:val="000000"/>
                <w:sz w:val="20"/>
              </w:rPr>
              <w:t>
</w:t>
            </w:r>
            <w:r>
              <w:rPr>
                <w:rFonts w:ascii="Times New Roman"/>
                <w:b w:val="false"/>
                <w:i w:val="false"/>
                <w:color w:val="000000"/>
                <w:sz w:val="20"/>
              </w:rPr>
              <w:t>+0,0355</w:t>
            </w:r>
            <w:r>
              <w:br/>
            </w:r>
            <w:r>
              <w:rPr>
                <w:rFonts w:ascii="Times New Roman"/>
                <w:b w:val="false"/>
                <w:i w:val="false"/>
                <w:color w:val="000000"/>
                <w:sz w:val="20"/>
              </w:rPr>
              <w:t>
</w:t>
            </w:r>
            <w:r>
              <w:rPr>
                <w:rFonts w:ascii="Times New Roman"/>
                <w:b w:val="false"/>
                <w:i w:val="false"/>
                <w:color w:val="000000"/>
                <w:sz w:val="20"/>
              </w:rPr>
              <w:t>+0,0350</w:t>
            </w:r>
            <w:r>
              <w:br/>
            </w:r>
            <w:r>
              <w:rPr>
                <w:rFonts w:ascii="Times New Roman"/>
                <w:b w:val="false"/>
                <w:i w:val="false"/>
                <w:color w:val="000000"/>
                <w:sz w:val="20"/>
              </w:rPr>
              <w:t>
</w:t>
            </w:r>
            <w:r>
              <w:rPr>
                <w:rFonts w:ascii="Times New Roman"/>
                <w:b w:val="false"/>
                <w:i w:val="false"/>
                <w:color w:val="000000"/>
                <w:sz w:val="20"/>
              </w:rPr>
              <w:t>+0,0345</w:t>
            </w:r>
            <w:r>
              <w:br/>
            </w:r>
            <w:r>
              <w:rPr>
                <w:rFonts w:ascii="Times New Roman"/>
                <w:b w:val="false"/>
                <w:i w:val="false"/>
                <w:color w:val="000000"/>
                <w:sz w:val="20"/>
              </w:rPr>
              <w:t>
</w:t>
            </w:r>
            <w:r>
              <w:rPr>
                <w:rFonts w:ascii="Times New Roman"/>
                <w:b w:val="false"/>
                <w:i w:val="false"/>
                <w:color w:val="000000"/>
                <w:sz w:val="20"/>
              </w:rPr>
              <w:t>+0,0340</w:t>
            </w:r>
            <w:r>
              <w:br/>
            </w:r>
            <w:r>
              <w:rPr>
                <w:rFonts w:ascii="Times New Roman"/>
                <w:b w:val="false"/>
                <w:i w:val="false"/>
                <w:color w:val="000000"/>
                <w:sz w:val="20"/>
              </w:rPr>
              <w:t>
</w:t>
            </w:r>
            <w:r>
              <w:rPr>
                <w:rFonts w:ascii="Times New Roman"/>
                <w:b w:val="false"/>
                <w:i w:val="false"/>
                <w:color w:val="000000"/>
                <w:sz w:val="20"/>
              </w:rPr>
              <w:t>+0,0335</w:t>
            </w:r>
            <w:r>
              <w:br/>
            </w:r>
            <w:r>
              <w:rPr>
                <w:rFonts w:ascii="Times New Roman"/>
                <w:b w:val="false"/>
                <w:i w:val="false"/>
                <w:color w:val="000000"/>
                <w:sz w:val="20"/>
              </w:rPr>
              <w:t>
</w:t>
            </w:r>
            <w:r>
              <w:rPr>
                <w:rFonts w:ascii="Times New Roman"/>
                <w:b w:val="false"/>
                <w:i w:val="false"/>
                <w:color w:val="000000"/>
                <w:sz w:val="20"/>
              </w:rPr>
              <w:t>+0,0330</w:t>
            </w:r>
            <w:r>
              <w:br/>
            </w:r>
            <w:r>
              <w:rPr>
                <w:rFonts w:ascii="Times New Roman"/>
                <w:b w:val="false"/>
                <w:i w:val="false"/>
                <w:color w:val="000000"/>
                <w:sz w:val="20"/>
              </w:rPr>
              <w:t>
</w:t>
            </w:r>
            <w:r>
              <w:rPr>
                <w:rFonts w:ascii="Times New Roman"/>
                <w:b w:val="false"/>
                <w:i w:val="false"/>
                <w:color w:val="000000"/>
                <w:sz w:val="20"/>
              </w:rPr>
              <w:t>+0,0325</w:t>
            </w:r>
            <w:r>
              <w:br/>
            </w:r>
            <w:r>
              <w:rPr>
                <w:rFonts w:ascii="Times New Roman"/>
                <w:b w:val="false"/>
                <w:i w:val="false"/>
                <w:color w:val="000000"/>
                <w:sz w:val="20"/>
              </w:rPr>
              <w:t>
</w:t>
            </w:r>
            <w:r>
              <w:rPr>
                <w:rFonts w:ascii="Times New Roman"/>
                <w:b w:val="false"/>
                <w:i w:val="false"/>
                <w:color w:val="000000"/>
                <w:sz w:val="20"/>
              </w:rPr>
              <w:t>+0,0320</w:t>
            </w:r>
            <w:r>
              <w:br/>
            </w:r>
            <w:r>
              <w:rPr>
                <w:rFonts w:ascii="Times New Roman"/>
                <w:b w:val="false"/>
                <w:i w:val="false"/>
                <w:color w:val="000000"/>
                <w:sz w:val="20"/>
              </w:rPr>
              <w:t>
</w:t>
            </w:r>
            <w:r>
              <w:rPr>
                <w:rFonts w:ascii="Times New Roman"/>
                <w:b w:val="false"/>
                <w:i w:val="false"/>
                <w:color w:val="000000"/>
                <w:sz w:val="20"/>
              </w:rPr>
              <w:t>+0,0317</w:t>
            </w:r>
            <w:r>
              <w:br/>
            </w:r>
            <w:r>
              <w:rPr>
                <w:rFonts w:ascii="Times New Roman"/>
                <w:b w:val="false"/>
                <w:i w:val="false"/>
                <w:color w:val="000000"/>
                <w:sz w:val="20"/>
              </w:rPr>
              <w:t>
</w:t>
            </w:r>
            <w:r>
              <w:rPr>
                <w:rFonts w:ascii="Times New Roman"/>
                <w:b w:val="false"/>
                <w:i w:val="false"/>
                <w:color w:val="000000"/>
                <w:sz w:val="20"/>
              </w:rPr>
              <w:t>+0,0314</w:t>
            </w:r>
            <w:r>
              <w:br/>
            </w:r>
            <w:r>
              <w:rPr>
                <w:rFonts w:ascii="Times New Roman"/>
                <w:b w:val="false"/>
                <w:i w:val="false"/>
                <w:color w:val="000000"/>
                <w:sz w:val="20"/>
              </w:rPr>
              <w:t>
</w:t>
            </w:r>
            <w:r>
              <w:rPr>
                <w:rFonts w:ascii="Times New Roman"/>
                <w:b w:val="false"/>
                <w:i w:val="false"/>
                <w:color w:val="000000"/>
                <w:sz w:val="20"/>
              </w:rPr>
              <w:t>+0,0311</w:t>
            </w:r>
            <w:r>
              <w:br/>
            </w:r>
            <w:r>
              <w:rPr>
                <w:rFonts w:ascii="Times New Roman"/>
                <w:b w:val="false"/>
                <w:i w:val="false"/>
                <w:color w:val="000000"/>
                <w:sz w:val="20"/>
              </w:rPr>
              <w:t>
</w:t>
            </w:r>
            <w:r>
              <w:rPr>
                <w:rFonts w:ascii="Times New Roman"/>
                <w:b w:val="false"/>
                <w:i w:val="false"/>
                <w:color w:val="000000"/>
                <w:sz w:val="20"/>
              </w:rPr>
              <w:t>+0,0308</w:t>
            </w:r>
            <w:r>
              <w:br/>
            </w:r>
            <w:r>
              <w:rPr>
                <w:rFonts w:ascii="Times New Roman"/>
                <w:b w:val="false"/>
                <w:i w:val="false"/>
                <w:color w:val="000000"/>
                <w:sz w:val="20"/>
              </w:rPr>
              <w:t>
</w:t>
            </w:r>
            <w:r>
              <w:rPr>
                <w:rFonts w:ascii="Times New Roman"/>
                <w:b w:val="false"/>
                <w:i w:val="false"/>
                <w:color w:val="000000"/>
                <w:sz w:val="20"/>
              </w:rPr>
              <w:t>+0,0305</w:t>
            </w:r>
            <w:r>
              <w:br/>
            </w:r>
            <w:r>
              <w:rPr>
                <w:rFonts w:ascii="Times New Roman"/>
                <w:b w:val="false"/>
                <w:i w:val="false"/>
                <w:color w:val="000000"/>
                <w:sz w:val="20"/>
              </w:rPr>
              <w:t>
</w:t>
            </w:r>
            <w:r>
              <w:rPr>
                <w:rFonts w:ascii="Times New Roman"/>
                <w:b w:val="false"/>
                <w:i w:val="false"/>
                <w:color w:val="000000"/>
                <w:sz w:val="20"/>
              </w:rPr>
              <w:t>+0,0046</w:t>
            </w:r>
            <w:r>
              <w:br/>
            </w:r>
            <w:r>
              <w:rPr>
                <w:rFonts w:ascii="Times New Roman"/>
                <w:b w:val="false"/>
                <w:i w:val="false"/>
                <w:color w:val="000000"/>
                <w:sz w:val="20"/>
              </w:rPr>
              <w:t>
</w:t>
            </w:r>
            <w:r>
              <w:rPr>
                <w:rFonts w:ascii="Times New Roman"/>
                <w:b w:val="false"/>
                <w:i w:val="false"/>
                <w:color w:val="000000"/>
                <w:sz w:val="20"/>
              </w:rPr>
              <w:t>+0,0043</w:t>
            </w:r>
            <w:r>
              <w:br/>
            </w:r>
            <w:r>
              <w:rPr>
                <w:rFonts w:ascii="Times New Roman"/>
                <w:b w:val="false"/>
                <w:i w:val="false"/>
                <w:color w:val="000000"/>
                <w:sz w:val="20"/>
              </w:rPr>
              <w:t>
</w:t>
            </w:r>
            <w:r>
              <w:rPr>
                <w:rFonts w:ascii="Times New Roman"/>
                <w:b w:val="false"/>
                <w:i w:val="false"/>
                <w:color w:val="000000"/>
                <w:sz w:val="20"/>
              </w:rPr>
              <w:t>+0,004</w:t>
            </w:r>
            <w:r>
              <w:br/>
            </w:r>
            <w:r>
              <w:rPr>
                <w:rFonts w:ascii="Times New Roman"/>
                <w:b w:val="false"/>
                <w:i w:val="false"/>
                <w:color w:val="000000"/>
                <w:sz w:val="20"/>
              </w:rPr>
              <w:t>
</w:t>
            </w:r>
            <w:r>
              <w:rPr>
                <w:rFonts w:ascii="Times New Roman"/>
                <w:b w:val="false"/>
                <w:i w:val="false"/>
                <w:color w:val="000000"/>
                <w:sz w:val="20"/>
              </w:rPr>
              <w:t>+0,0036</w:t>
            </w:r>
            <w:r>
              <w:br/>
            </w:r>
            <w:r>
              <w:rPr>
                <w:rFonts w:ascii="Times New Roman"/>
                <w:b w:val="false"/>
                <w:i w:val="false"/>
                <w:color w:val="000000"/>
                <w:sz w:val="20"/>
              </w:rPr>
              <w:t>
</w:t>
            </w:r>
            <w:r>
              <w:rPr>
                <w:rFonts w:ascii="Times New Roman"/>
                <w:b w:val="false"/>
                <w:i w:val="false"/>
                <w:color w:val="000000"/>
                <w:sz w:val="20"/>
              </w:rPr>
              <w:t>+0,0032</w:t>
            </w:r>
            <w:r>
              <w:br/>
            </w:r>
            <w:r>
              <w:rPr>
                <w:rFonts w:ascii="Times New Roman"/>
                <w:b w:val="false"/>
                <w:i w:val="false"/>
                <w:color w:val="000000"/>
                <w:sz w:val="20"/>
              </w:rPr>
              <w:t>
</w:t>
            </w:r>
            <w:r>
              <w:rPr>
                <w:rFonts w:ascii="Times New Roman"/>
                <w:b w:val="false"/>
                <w:i w:val="false"/>
                <w:color w:val="000000"/>
                <w:sz w:val="20"/>
              </w:rPr>
              <w:t>+0,0028</w:t>
            </w:r>
            <w:r>
              <w:br/>
            </w:r>
            <w:r>
              <w:rPr>
                <w:rFonts w:ascii="Times New Roman"/>
                <w:b w:val="false"/>
                <w:i w:val="false"/>
                <w:color w:val="000000"/>
                <w:sz w:val="20"/>
              </w:rPr>
              <w:t>
</w:t>
            </w:r>
            <w:r>
              <w:rPr>
                <w:rFonts w:ascii="Times New Roman"/>
                <w:b w:val="false"/>
                <w:i w:val="false"/>
                <w:color w:val="000000"/>
                <w:sz w:val="20"/>
              </w:rPr>
              <w:t>+0,0024</w:t>
            </w:r>
            <w:r>
              <w:br/>
            </w:r>
            <w:r>
              <w:rPr>
                <w:rFonts w:ascii="Times New Roman"/>
                <w:b w:val="false"/>
                <w:i w:val="false"/>
                <w:color w:val="000000"/>
                <w:sz w:val="20"/>
              </w:rPr>
              <w:t>
</w:t>
            </w:r>
            <w:r>
              <w:rPr>
                <w:rFonts w:ascii="Times New Roman"/>
                <w:b w:val="false"/>
                <w:i w:val="false"/>
                <w:color w:val="000000"/>
                <w:sz w:val="20"/>
              </w:rPr>
              <w:t>+0,002</w:t>
            </w:r>
            <w:r>
              <w:br/>
            </w:r>
            <w:r>
              <w:rPr>
                <w:rFonts w:ascii="Times New Roman"/>
                <w:b w:val="false"/>
                <w:i w:val="false"/>
                <w:color w:val="000000"/>
                <w:sz w:val="20"/>
              </w:rPr>
              <w:t>
</w:t>
            </w:r>
            <w:r>
              <w:rPr>
                <w:rFonts w:ascii="Times New Roman"/>
                <w:b w:val="false"/>
                <w:i w:val="false"/>
                <w:color w:val="000000"/>
                <w:sz w:val="20"/>
              </w:rPr>
              <w:t>+0,0016</w:t>
            </w:r>
            <w:r>
              <w:br/>
            </w:r>
            <w:r>
              <w:rPr>
                <w:rFonts w:ascii="Times New Roman"/>
                <w:b w:val="false"/>
                <w:i w:val="false"/>
                <w:color w:val="000000"/>
                <w:sz w:val="20"/>
              </w:rPr>
              <w:t>
</w:t>
            </w:r>
            <w:r>
              <w:rPr>
                <w:rFonts w:ascii="Times New Roman"/>
                <w:b w:val="false"/>
                <w:i w:val="false"/>
                <w:color w:val="000000"/>
                <w:sz w:val="20"/>
              </w:rPr>
              <w:t>+0,0012</w:t>
            </w:r>
            <w:r>
              <w:br/>
            </w:r>
            <w:r>
              <w:rPr>
                <w:rFonts w:ascii="Times New Roman"/>
                <w:b w:val="false"/>
                <w:i w:val="false"/>
                <w:color w:val="000000"/>
                <w:sz w:val="20"/>
              </w:rPr>
              <w:t>
</w:t>
            </w:r>
            <w:r>
              <w:rPr>
                <w:rFonts w:ascii="Times New Roman"/>
                <w:b w:val="false"/>
                <w:i w:val="false"/>
                <w:color w:val="000000"/>
                <w:sz w:val="20"/>
              </w:rPr>
              <w:t>+0,0008</w:t>
            </w:r>
            <w:r>
              <w:br/>
            </w:r>
            <w:r>
              <w:rPr>
                <w:rFonts w:ascii="Times New Roman"/>
                <w:b w:val="false"/>
                <w:i w:val="false"/>
                <w:color w:val="000000"/>
                <w:sz w:val="20"/>
              </w:rPr>
              <w:t>
</w:t>
            </w:r>
            <w:r>
              <w:rPr>
                <w:rFonts w:ascii="Times New Roman"/>
                <w:b w:val="false"/>
                <w:i w:val="false"/>
                <w:color w:val="000000"/>
                <w:sz w:val="20"/>
              </w:rPr>
              <w:t>+0,0004</w:t>
            </w:r>
            <w:r>
              <w:br/>
            </w:r>
            <w:r>
              <w:rPr>
                <w:rFonts w:ascii="Times New Roman"/>
                <w:b w:val="false"/>
                <w:i w:val="false"/>
                <w:color w:val="000000"/>
                <w:sz w:val="20"/>
              </w:rPr>
              <w:t>
</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-0,0004</w:t>
            </w:r>
            <w:r>
              <w:br/>
            </w:r>
            <w:r>
              <w:rPr>
                <w:rFonts w:ascii="Times New Roman"/>
                <w:b w:val="false"/>
                <w:i w:val="false"/>
                <w:color w:val="000000"/>
                <w:sz w:val="20"/>
              </w:rPr>
              <w:t>
</w:t>
            </w:r>
            <w:r>
              <w:rPr>
                <w:rFonts w:ascii="Times New Roman"/>
                <w:b w:val="false"/>
                <w:i w:val="false"/>
                <w:color w:val="000000"/>
                <w:sz w:val="20"/>
              </w:rPr>
              <w:t>-0,0008</w:t>
            </w:r>
            <w:r>
              <w:br/>
            </w:r>
            <w:r>
              <w:rPr>
                <w:rFonts w:ascii="Times New Roman"/>
                <w:b w:val="false"/>
                <w:i w:val="false"/>
                <w:color w:val="000000"/>
                <w:sz w:val="20"/>
              </w:rPr>
              <w:t>
</w:t>
            </w:r>
            <w:r>
              <w:rPr>
                <w:rFonts w:ascii="Times New Roman"/>
                <w:b w:val="false"/>
                <w:i w:val="false"/>
                <w:color w:val="000000"/>
                <w:sz w:val="20"/>
              </w:rPr>
              <w:t>-0,0012</w:t>
            </w:r>
            <w:r>
              <w:br/>
            </w:r>
            <w:r>
              <w:rPr>
                <w:rFonts w:ascii="Times New Roman"/>
                <w:b w:val="false"/>
                <w:i w:val="false"/>
                <w:color w:val="000000"/>
                <w:sz w:val="20"/>
              </w:rPr>
              <w:t>
</w:t>
            </w:r>
            <w:r>
              <w:rPr>
                <w:rFonts w:ascii="Times New Roman"/>
                <w:b w:val="false"/>
                <w:i w:val="false"/>
                <w:color w:val="000000"/>
                <w:sz w:val="20"/>
              </w:rPr>
              <w:t>-0,0016</w:t>
            </w:r>
            <w:r>
              <w:br/>
            </w:r>
            <w:r>
              <w:rPr>
                <w:rFonts w:ascii="Times New Roman"/>
                <w:b w:val="false"/>
                <w:i w:val="false"/>
                <w:color w:val="000000"/>
                <w:sz w:val="20"/>
              </w:rPr>
              <w:t>
</w:t>
            </w:r>
            <w:r>
              <w:rPr>
                <w:rFonts w:ascii="Times New Roman"/>
                <w:b w:val="false"/>
                <w:i w:val="false"/>
                <w:color w:val="000000"/>
                <w:sz w:val="20"/>
              </w:rPr>
              <w:t>-0,002</w:t>
            </w:r>
            <w:r>
              <w:br/>
            </w:r>
            <w:r>
              <w:rPr>
                <w:rFonts w:ascii="Times New Roman"/>
                <w:b w:val="false"/>
                <w:i w:val="false"/>
                <w:color w:val="000000"/>
                <w:sz w:val="20"/>
              </w:rPr>
              <w:t>
</w:t>
            </w:r>
            <w:r>
              <w:rPr>
                <w:rFonts w:ascii="Times New Roman"/>
                <w:b w:val="false"/>
                <w:i w:val="false"/>
                <w:color w:val="000000"/>
                <w:sz w:val="20"/>
              </w:rPr>
              <w:t>-0,0024</w:t>
            </w:r>
            <w:r>
              <w:br/>
            </w:r>
            <w:r>
              <w:rPr>
                <w:rFonts w:ascii="Times New Roman"/>
                <w:b w:val="false"/>
                <w:i w:val="false"/>
                <w:color w:val="000000"/>
                <w:sz w:val="20"/>
              </w:rPr>
              <w:t>
</w:t>
            </w:r>
            <w:r>
              <w:rPr>
                <w:rFonts w:ascii="Times New Roman"/>
                <w:b w:val="false"/>
                <w:i w:val="false"/>
                <w:color w:val="000000"/>
                <w:sz w:val="20"/>
              </w:rPr>
              <w:t>-0,0028</w:t>
            </w:r>
            <w:r>
              <w:br/>
            </w:r>
            <w:r>
              <w:rPr>
                <w:rFonts w:ascii="Times New Roman"/>
                <w:b w:val="false"/>
                <w:i w:val="false"/>
                <w:color w:val="000000"/>
                <w:sz w:val="20"/>
              </w:rPr>
              <w:t>
</w:t>
            </w:r>
            <w:r>
              <w:rPr>
                <w:rFonts w:ascii="Times New Roman"/>
                <w:b w:val="false"/>
                <w:i w:val="false"/>
                <w:color w:val="000000"/>
                <w:sz w:val="20"/>
              </w:rPr>
              <w:t>-0,0032</w:t>
            </w:r>
            <w:r>
              <w:br/>
            </w:r>
            <w:r>
              <w:rPr>
                <w:rFonts w:ascii="Times New Roman"/>
                <w:b w:val="false"/>
                <w:i w:val="false"/>
                <w:color w:val="000000"/>
                <w:sz w:val="20"/>
              </w:rPr>
              <w:t>
</w:t>
            </w:r>
            <w:r>
              <w:rPr>
                <w:rFonts w:ascii="Times New Roman"/>
                <w:b w:val="false"/>
                <w:i w:val="false"/>
                <w:color w:val="000000"/>
                <w:sz w:val="20"/>
              </w:rPr>
              <w:t>-0,0036</w:t>
            </w:r>
            <w:r>
              <w:br/>
            </w:r>
            <w:r>
              <w:rPr>
                <w:rFonts w:ascii="Times New Roman"/>
                <w:b w:val="false"/>
                <w:i w:val="false"/>
                <w:color w:val="000000"/>
                <w:sz w:val="20"/>
              </w:rPr>
              <w:t>
</w:t>
            </w:r>
            <w:r>
              <w:rPr>
                <w:rFonts w:ascii="Times New Roman"/>
                <w:b w:val="false"/>
                <w:i w:val="false"/>
                <w:color w:val="000000"/>
                <w:sz w:val="20"/>
              </w:rPr>
              <w:t>-0,004</w:t>
            </w:r>
            <w:r>
              <w:br/>
            </w:r>
            <w:r>
              <w:rPr>
                <w:rFonts w:ascii="Times New Roman"/>
                <w:b w:val="false"/>
                <w:i w:val="false"/>
                <w:color w:val="000000"/>
                <w:sz w:val="20"/>
              </w:rPr>
              <w:t>
</w:t>
            </w:r>
            <w:r>
              <w:rPr>
                <w:rFonts w:ascii="Times New Roman"/>
                <w:b w:val="false"/>
                <w:i w:val="false"/>
                <w:color w:val="000000"/>
                <w:sz w:val="20"/>
              </w:rPr>
              <w:t>-0,0043</w:t>
            </w:r>
            <w:r>
              <w:br/>
            </w:r>
            <w:r>
              <w:rPr>
                <w:rFonts w:ascii="Times New Roman"/>
                <w:b w:val="false"/>
                <w:i w:val="false"/>
                <w:color w:val="000000"/>
                <w:sz w:val="20"/>
              </w:rPr>
              <w:t>
</w:t>
            </w:r>
            <w:r>
              <w:rPr>
                <w:rFonts w:ascii="Times New Roman"/>
                <w:b w:val="false"/>
                <w:i w:val="false"/>
                <w:color w:val="000000"/>
                <w:sz w:val="20"/>
              </w:rPr>
              <w:t>-0,0046</w:t>
            </w:r>
            <w:r>
              <w:br/>
            </w:r>
            <w:r>
              <w:rPr>
                <w:rFonts w:ascii="Times New Roman"/>
                <w:b w:val="false"/>
                <w:i w:val="false"/>
                <w:color w:val="000000"/>
                <w:sz w:val="20"/>
              </w:rPr>
              <w:t>
</w:t>
            </w:r>
            <w:r>
              <w:rPr>
                <w:rFonts w:ascii="Times New Roman"/>
                <w:b w:val="false"/>
                <w:i w:val="false"/>
                <w:color w:val="000000"/>
                <w:sz w:val="20"/>
              </w:rPr>
              <w:t>-0,0049</w:t>
            </w:r>
            <w:r>
              <w:br/>
            </w:r>
            <w:r>
              <w:rPr>
                <w:rFonts w:ascii="Times New Roman"/>
                <w:b w:val="false"/>
                <w:i w:val="false"/>
                <w:color w:val="000000"/>
                <w:sz w:val="20"/>
              </w:rPr>
              <w:t>
</w:t>
            </w:r>
            <w:r>
              <w:rPr>
                <w:rFonts w:ascii="Times New Roman"/>
                <w:b w:val="false"/>
                <w:i w:val="false"/>
                <w:color w:val="000000"/>
                <w:sz w:val="20"/>
              </w:rPr>
              <w:t>-0,0052</w:t>
            </w:r>
            <w:r>
              <w:br/>
            </w:r>
            <w:r>
              <w:rPr>
                <w:rFonts w:ascii="Times New Roman"/>
                <w:b w:val="false"/>
                <w:i w:val="false"/>
                <w:color w:val="000000"/>
                <w:sz w:val="20"/>
              </w:rPr>
              <w:t>
</w:t>
            </w:r>
            <w:r>
              <w:rPr>
                <w:rFonts w:ascii="Times New Roman"/>
                <w:b w:val="false"/>
                <w:i w:val="false"/>
                <w:color w:val="000000"/>
                <w:sz w:val="20"/>
              </w:rPr>
              <w:t>-0,0055</w:t>
            </w:r>
            <w:r>
              <w:br/>
            </w:r>
            <w:r>
              <w:rPr>
                <w:rFonts w:ascii="Times New Roman"/>
                <w:b w:val="false"/>
                <w:i w:val="false"/>
                <w:color w:val="000000"/>
                <w:sz w:val="20"/>
              </w:rPr>
              <w:t>
</w:t>
            </w:r>
            <w:r>
              <w:rPr>
                <w:rFonts w:ascii="Times New Roman"/>
                <w:b w:val="false"/>
                <w:i w:val="false"/>
                <w:color w:val="000000"/>
                <w:sz w:val="20"/>
              </w:rPr>
              <w:t>-0,0058</w:t>
            </w:r>
            <w:r>
              <w:br/>
            </w:r>
            <w:r>
              <w:rPr>
                <w:rFonts w:ascii="Times New Roman"/>
                <w:b w:val="false"/>
                <w:i w:val="false"/>
                <w:color w:val="000000"/>
                <w:sz w:val="20"/>
              </w:rPr>
              <w:t>
</w:t>
            </w:r>
            <w:r>
              <w:rPr>
                <w:rFonts w:ascii="Times New Roman"/>
                <w:b w:val="false"/>
                <w:i w:val="false"/>
                <w:color w:val="000000"/>
                <w:sz w:val="20"/>
              </w:rPr>
              <w:t>-0,0061</w:t>
            </w:r>
            <w:r>
              <w:br/>
            </w:r>
            <w:r>
              <w:rPr>
                <w:rFonts w:ascii="Times New Roman"/>
                <w:b w:val="false"/>
                <w:i w:val="false"/>
                <w:color w:val="000000"/>
                <w:sz w:val="20"/>
              </w:rPr>
              <w:t>
</w:t>
            </w:r>
            <w:r>
              <w:rPr>
                <w:rFonts w:ascii="Times New Roman"/>
                <w:b w:val="false"/>
                <w:i w:val="false"/>
                <w:color w:val="000000"/>
                <w:sz w:val="20"/>
              </w:rPr>
              <w:t>-0,0064</w:t>
            </w:r>
            <w:r>
              <w:br/>
            </w:r>
            <w:r>
              <w:rPr>
                <w:rFonts w:ascii="Times New Roman"/>
                <w:b w:val="false"/>
                <w:i w:val="false"/>
                <w:color w:val="000000"/>
                <w:sz w:val="20"/>
              </w:rPr>
              <w:t>
</w:t>
            </w:r>
            <w:r>
              <w:rPr>
                <w:rFonts w:ascii="Times New Roman"/>
                <w:b w:val="false"/>
                <w:i w:val="false"/>
                <w:color w:val="000000"/>
                <w:sz w:val="20"/>
              </w:rPr>
              <w:t>-0,0067</w:t>
            </w:r>
            <w:r>
              <w:br/>
            </w:r>
            <w:r>
              <w:rPr>
                <w:rFonts w:ascii="Times New Roman"/>
                <w:b w:val="false"/>
                <w:i w:val="false"/>
                <w:color w:val="000000"/>
                <w:sz w:val="20"/>
              </w:rPr>
              <w:t>
</w:t>
            </w:r>
            <w:r>
              <w:rPr>
                <w:rFonts w:ascii="Times New Roman"/>
                <w:b w:val="false"/>
                <w:i w:val="false"/>
                <w:color w:val="000000"/>
                <w:sz w:val="20"/>
              </w:rPr>
              <w:t>-0,007</w:t>
            </w:r>
            <w:r>
              <w:br/>
            </w:r>
            <w:r>
              <w:rPr>
                <w:rFonts w:ascii="Times New Roman"/>
                <w:b w:val="false"/>
                <w:i w:val="false"/>
                <w:color w:val="000000"/>
                <w:sz w:val="20"/>
              </w:rPr>
              <w:t>
</w:t>
            </w:r>
            <w:r>
              <w:rPr>
                <w:rFonts w:ascii="Times New Roman"/>
                <w:b w:val="false"/>
                <w:i w:val="false"/>
                <w:color w:val="000000"/>
                <w:sz w:val="20"/>
              </w:rPr>
              <w:t>-0,0074</w:t>
            </w:r>
            <w:r>
              <w:br/>
            </w:r>
            <w:r>
              <w:rPr>
                <w:rFonts w:ascii="Times New Roman"/>
                <w:b w:val="false"/>
                <w:i w:val="false"/>
                <w:color w:val="000000"/>
                <w:sz w:val="20"/>
              </w:rPr>
              <w:t>
</w:t>
            </w:r>
            <w:r>
              <w:rPr>
                <w:rFonts w:ascii="Times New Roman"/>
                <w:b w:val="false"/>
                <w:i w:val="false"/>
                <w:color w:val="000000"/>
                <w:sz w:val="20"/>
              </w:rPr>
              <w:t>-0,0078</w:t>
            </w:r>
            <w:r>
              <w:br/>
            </w:r>
            <w:r>
              <w:rPr>
                <w:rFonts w:ascii="Times New Roman"/>
                <w:b w:val="false"/>
                <w:i w:val="false"/>
                <w:color w:val="000000"/>
                <w:sz w:val="20"/>
              </w:rPr>
              <w:t>
</w:t>
            </w:r>
            <w:r>
              <w:rPr>
                <w:rFonts w:ascii="Times New Roman"/>
                <w:b w:val="false"/>
                <w:i w:val="false"/>
                <w:color w:val="000000"/>
                <w:sz w:val="20"/>
              </w:rPr>
              <w:t>-0,0082</w:t>
            </w:r>
            <w:r>
              <w:br/>
            </w:r>
            <w:r>
              <w:rPr>
                <w:rFonts w:ascii="Times New Roman"/>
                <w:b w:val="false"/>
                <w:i w:val="false"/>
                <w:color w:val="000000"/>
                <w:sz w:val="20"/>
              </w:rPr>
              <w:t>
</w:t>
            </w:r>
            <w:r>
              <w:rPr>
                <w:rFonts w:ascii="Times New Roman"/>
                <w:b w:val="false"/>
                <w:i w:val="false"/>
                <w:color w:val="000000"/>
                <w:sz w:val="20"/>
              </w:rPr>
              <w:t>-0,0086</w:t>
            </w:r>
            <w:r>
              <w:br/>
            </w:r>
            <w:r>
              <w:rPr>
                <w:rFonts w:ascii="Times New Roman"/>
                <w:b w:val="false"/>
                <w:i w:val="false"/>
                <w:color w:val="000000"/>
                <w:sz w:val="20"/>
              </w:rPr>
              <w:t>
</w:t>
            </w:r>
            <w:r>
              <w:rPr>
                <w:rFonts w:ascii="Times New Roman"/>
                <w:b w:val="false"/>
                <w:i w:val="false"/>
                <w:color w:val="000000"/>
                <w:sz w:val="20"/>
              </w:rPr>
              <w:t>-0,009</w:t>
            </w:r>
            <w:r>
              <w:br/>
            </w:r>
            <w:r>
              <w:rPr>
                <w:rFonts w:ascii="Times New Roman"/>
                <w:b w:val="false"/>
                <w:i w:val="false"/>
                <w:color w:val="000000"/>
                <w:sz w:val="20"/>
              </w:rPr>
              <w:t>
</w:t>
            </w:r>
            <w:r>
              <w:rPr>
                <w:rFonts w:ascii="Times New Roman"/>
                <w:b w:val="false"/>
                <w:i w:val="false"/>
                <w:color w:val="000000"/>
                <w:sz w:val="20"/>
              </w:rPr>
              <w:t>-0,0094</w:t>
            </w:r>
            <w:r>
              <w:br/>
            </w:r>
            <w:r>
              <w:rPr>
                <w:rFonts w:ascii="Times New Roman"/>
                <w:b w:val="false"/>
                <w:i w:val="false"/>
                <w:color w:val="000000"/>
                <w:sz w:val="20"/>
              </w:rPr>
              <w:t>
</w:t>
            </w:r>
            <w:r>
              <w:rPr>
                <w:rFonts w:ascii="Times New Roman"/>
                <w:b w:val="false"/>
                <w:i w:val="false"/>
                <w:color w:val="000000"/>
                <w:sz w:val="20"/>
              </w:rPr>
              <w:t>-0,0098</w:t>
            </w:r>
            <w:r>
              <w:br/>
            </w:r>
            <w:r>
              <w:rPr>
                <w:rFonts w:ascii="Times New Roman"/>
                <w:b w:val="false"/>
                <w:i w:val="false"/>
                <w:color w:val="000000"/>
                <w:sz w:val="20"/>
              </w:rPr>
              <w:t>
</w:t>
            </w:r>
            <w:r>
              <w:rPr>
                <w:rFonts w:ascii="Times New Roman"/>
                <w:b w:val="false"/>
                <w:i w:val="false"/>
                <w:color w:val="000000"/>
                <w:sz w:val="20"/>
              </w:rPr>
              <w:t>-0,0102</w:t>
            </w:r>
            <w:r>
              <w:br/>
            </w:r>
            <w:r>
              <w:rPr>
                <w:rFonts w:ascii="Times New Roman"/>
                <w:b w:val="false"/>
                <w:i w:val="false"/>
                <w:color w:val="000000"/>
                <w:sz w:val="20"/>
              </w:rPr>
              <w:t>
</w:t>
            </w:r>
            <w:r>
              <w:rPr>
                <w:rFonts w:ascii="Times New Roman"/>
                <w:b w:val="false"/>
                <w:i w:val="false"/>
                <w:color w:val="000000"/>
                <w:sz w:val="20"/>
              </w:rPr>
              <w:t>-0,0106</w:t>
            </w:r>
            <w:r>
              <w:br/>
            </w:r>
            <w:r>
              <w:rPr>
                <w:rFonts w:ascii="Times New Roman"/>
                <w:b w:val="false"/>
                <w:i w:val="false"/>
                <w:color w:val="000000"/>
                <w:sz w:val="20"/>
              </w:rPr>
              <w:t>
</w:t>
            </w:r>
            <w:r>
              <w:rPr>
                <w:rFonts w:ascii="Times New Roman"/>
                <w:b w:val="false"/>
                <w:i w:val="false"/>
                <w:color w:val="000000"/>
                <w:sz w:val="20"/>
              </w:rPr>
              <w:t>-0,011</w:t>
            </w:r>
            <w:r>
              <w:br/>
            </w:r>
            <w:r>
              <w:rPr>
                <w:rFonts w:ascii="Times New Roman"/>
                <w:b w:val="false"/>
                <w:i w:val="false"/>
                <w:color w:val="000000"/>
                <w:sz w:val="20"/>
              </w:rPr>
              <w:t>
</w:t>
            </w:r>
            <w:r>
              <w:rPr>
                <w:rFonts w:ascii="Times New Roman"/>
                <w:b w:val="false"/>
                <w:i w:val="false"/>
                <w:color w:val="000000"/>
                <w:sz w:val="20"/>
              </w:rPr>
              <w:t>-0,0428</w:t>
            </w:r>
            <w:r>
              <w:br/>
            </w:r>
            <w:r>
              <w:rPr>
                <w:rFonts w:ascii="Times New Roman"/>
                <w:b w:val="false"/>
                <w:i w:val="false"/>
                <w:color w:val="000000"/>
                <w:sz w:val="20"/>
              </w:rPr>
              <w:t>
</w:t>
            </w:r>
            <w:r>
              <w:rPr>
                <w:rFonts w:ascii="Times New Roman"/>
                <w:b w:val="false"/>
                <w:i w:val="false"/>
                <w:color w:val="000000"/>
                <w:sz w:val="20"/>
              </w:rPr>
              <w:t>-0,0432</w:t>
            </w:r>
            <w:r>
              <w:br/>
            </w:r>
            <w:r>
              <w:rPr>
                <w:rFonts w:ascii="Times New Roman"/>
                <w:b w:val="false"/>
                <w:i w:val="false"/>
                <w:color w:val="000000"/>
                <w:sz w:val="20"/>
              </w:rPr>
              <w:t>
</w:t>
            </w:r>
            <w:r>
              <w:rPr>
                <w:rFonts w:ascii="Times New Roman"/>
                <w:b w:val="false"/>
                <w:i w:val="false"/>
                <w:color w:val="000000"/>
                <w:sz w:val="20"/>
              </w:rPr>
              <w:t>-0,0436</w:t>
            </w:r>
            <w:r>
              <w:br/>
            </w:r>
            <w:r>
              <w:rPr>
                <w:rFonts w:ascii="Times New Roman"/>
                <w:b w:val="false"/>
                <w:i w:val="false"/>
                <w:color w:val="000000"/>
                <w:sz w:val="20"/>
              </w:rPr>
              <w:t>
</w:t>
            </w:r>
            <w:r>
              <w:rPr>
                <w:rFonts w:ascii="Times New Roman"/>
                <w:b w:val="false"/>
                <w:i w:val="false"/>
                <w:color w:val="000000"/>
                <w:sz w:val="20"/>
              </w:rPr>
              <w:t>-0,044</w:t>
            </w:r>
            <w:r>
              <w:br/>
            </w:r>
            <w:r>
              <w:rPr>
                <w:rFonts w:ascii="Times New Roman"/>
                <w:b w:val="false"/>
                <w:i w:val="false"/>
                <w:color w:val="000000"/>
                <w:sz w:val="20"/>
              </w:rPr>
              <w:t>
</w:t>
            </w:r>
            <w:r>
              <w:rPr>
                <w:rFonts w:ascii="Times New Roman"/>
                <w:b w:val="false"/>
                <w:i w:val="false"/>
                <w:color w:val="000000"/>
                <w:sz w:val="20"/>
              </w:rPr>
              <w:t>-0,0443</w:t>
            </w:r>
            <w:r>
              <w:br/>
            </w:r>
            <w:r>
              <w:rPr>
                <w:rFonts w:ascii="Times New Roman"/>
                <w:b w:val="false"/>
                <w:i w:val="false"/>
                <w:color w:val="000000"/>
                <w:sz w:val="20"/>
              </w:rPr>
              <w:t>
</w:t>
            </w:r>
            <w:r>
              <w:rPr>
                <w:rFonts w:ascii="Times New Roman"/>
                <w:b w:val="false"/>
                <w:i w:val="false"/>
                <w:color w:val="000000"/>
                <w:sz w:val="20"/>
              </w:rPr>
              <w:t>-0,0446</w:t>
            </w:r>
            <w:r>
              <w:br/>
            </w:r>
            <w:r>
              <w:rPr>
                <w:rFonts w:ascii="Times New Roman"/>
                <w:b w:val="false"/>
                <w:i w:val="false"/>
                <w:color w:val="000000"/>
                <w:sz w:val="20"/>
              </w:rPr>
              <w:t>
</w:t>
            </w:r>
            <w:r>
              <w:rPr>
                <w:rFonts w:ascii="Times New Roman"/>
                <w:b w:val="false"/>
                <w:i w:val="false"/>
                <w:color w:val="000000"/>
                <w:sz w:val="20"/>
              </w:rPr>
              <w:t>-0,0449</w:t>
            </w:r>
            <w:r>
              <w:br/>
            </w:r>
            <w:r>
              <w:rPr>
                <w:rFonts w:ascii="Times New Roman"/>
                <w:b w:val="false"/>
                <w:i w:val="false"/>
                <w:color w:val="000000"/>
                <w:sz w:val="20"/>
              </w:rPr>
              <w:t>
</w:t>
            </w:r>
            <w:r>
              <w:rPr>
                <w:rFonts w:ascii="Times New Roman"/>
                <w:b w:val="false"/>
                <w:i w:val="false"/>
                <w:color w:val="000000"/>
                <w:sz w:val="20"/>
              </w:rPr>
              <w:t>-0,0452</w:t>
            </w:r>
            <w:r>
              <w:br/>
            </w:r>
            <w:r>
              <w:rPr>
                <w:rFonts w:ascii="Times New Roman"/>
                <w:b w:val="false"/>
                <w:i w:val="false"/>
                <w:color w:val="000000"/>
                <w:sz w:val="20"/>
              </w:rPr>
              <w:t>
</w:t>
            </w:r>
            <w:r>
              <w:rPr>
                <w:rFonts w:ascii="Times New Roman"/>
                <w:b w:val="false"/>
                <w:i w:val="false"/>
                <w:color w:val="000000"/>
                <w:sz w:val="20"/>
              </w:rPr>
              <w:t>-0,0455</w:t>
            </w:r>
            <w:r>
              <w:br/>
            </w:r>
            <w:r>
              <w:rPr>
                <w:rFonts w:ascii="Times New Roman"/>
                <w:b w:val="false"/>
                <w:i w:val="false"/>
                <w:color w:val="000000"/>
                <w:sz w:val="20"/>
              </w:rPr>
              <w:t>
</w:t>
            </w:r>
            <w:r>
              <w:rPr>
                <w:rFonts w:ascii="Times New Roman"/>
                <w:b w:val="false"/>
                <w:i w:val="false"/>
                <w:color w:val="000000"/>
                <w:sz w:val="20"/>
              </w:rPr>
              <w:t>-0,0458</w:t>
            </w:r>
            <w:r>
              <w:br/>
            </w:r>
            <w:r>
              <w:rPr>
                <w:rFonts w:ascii="Times New Roman"/>
                <w:b w:val="false"/>
                <w:i w:val="false"/>
                <w:color w:val="000000"/>
                <w:sz w:val="20"/>
              </w:rPr>
              <w:t>
</w:t>
            </w:r>
            <w:r>
              <w:rPr>
                <w:rFonts w:ascii="Times New Roman"/>
                <w:b w:val="false"/>
                <w:i w:val="false"/>
                <w:color w:val="000000"/>
                <w:sz w:val="20"/>
              </w:rPr>
              <w:t>-0,0461</w:t>
            </w:r>
            <w:r>
              <w:br/>
            </w:r>
            <w:r>
              <w:rPr>
                <w:rFonts w:ascii="Times New Roman"/>
                <w:b w:val="false"/>
                <w:i w:val="false"/>
                <w:color w:val="000000"/>
                <w:sz w:val="20"/>
              </w:rPr>
              <w:t>
</w:t>
            </w:r>
            <w:r>
              <w:rPr>
                <w:rFonts w:ascii="Times New Roman"/>
                <w:b w:val="false"/>
                <w:i w:val="false"/>
                <w:color w:val="000000"/>
                <w:sz w:val="20"/>
              </w:rPr>
              <w:t>-0,0464</w:t>
            </w:r>
            <w:r>
              <w:br/>
            </w:r>
            <w:r>
              <w:rPr>
                <w:rFonts w:ascii="Times New Roman"/>
                <w:b w:val="false"/>
                <w:i w:val="false"/>
                <w:color w:val="000000"/>
                <w:sz w:val="20"/>
              </w:rPr>
              <w:t>
</w:t>
            </w:r>
            <w:r>
              <w:rPr>
                <w:rFonts w:ascii="Times New Roman"/>
                <w:b w:val="false"/>
                <w:i w:val="false"/>
                <w:color w:val="000000"/>
                <w:sz w:val="20"/>
              </w:rPr>
              <w:t>-0,0467</w:t>
            </w:r>
            <w:r>
              <w:br/>
            </w:r>
            <w:r>
              <w:rPr>
                <w:rFonts w:ascii="Times New Roman"/>
                <w:b w:val="false"/>
                <w:i w:val="false"/>
                <w:color w:val="000000"/>
                <w:sz w:val="20"/>
              </w:rPr>
              <w:t>
</w:t>
            </w:r>
            <w:r>
              <w:rPr>
                <w:rFonts w:ascii="Times New Roman"/>
                <w:b w:val="false"/>
                <w:i w:val="false"/>
                <w:color w:val="000000"/>
                <w:sz w:val="20"/>
              </w:rPr>
              <w:t>-0,047</w:t>
            </w:r>
            <w:r>
              <w:br/>
            </w:r>
            <w:r>
              <w:rPr>
                <w:rFonts w:ascii="Times New Roman"/>
                <w:b w:val="false"/>
                <w:i w:val="false"/>
                <w:color w:val="000000"/>
                <w:sz w:val="20"/>
              </w:rPr>
              <w:t>
</w:t>
            </w:r>
            <w:r>
              <w:rPr>
                <w:rFonts w:ascii="Times New Roman"/>
                <w:b w:val="false"/>
                <w:i w:val="false"/>
                <w:color w:val="000000"/>
                <w:sz w:val="20"/>
              </w:rPr>
              <w:t>-0,0474</w:t>
            </w:r>
            <w:r>
              <w:br/>
            </w:r>
            <w:r>
              <w:rPr>
                <w:rFonts w:ascii="Times New Roman"/>
                <w:b w:val="false"/>
                <w:i w:val="false"/>
                <w:color w:val="000000"/>
                <w:sz w:val="20"/>
              </w:rPr>
              <w:t>
</w:t>
            </w:r>
            <w:r>
              <w:rPr>
                <w:rFonts w:ascii="Times New Roman"/>
                <w:b w:val="false"/>
                <w:i w:val="false"/>
                <w:color w:val="000000"/>
                <w:sz w:val="20"/>
              </w:rPr>
              <w:t>-0,0478</w:t>
            </w:r>
            <w:r>
              <w:br/>
            </w:r>
            <w:r>
              <w:rPr>
                <w:rFonts w:ascii="Times New Roman"/>
                <w:b w:val="false"/>
                <w:i w:val="false"/>
                <w:color w:val="000000"/>
                <w:sz w:val="20"/>
              </w:rPr>
              <w:t>
</w:t>
            </w:r>
            <w:r>
              <w:rPr>
                <w:rFonts w:ascii="Times New Roman"/>
                <w:b w:val="false"/>
                <w:i w:val="false"/>
                <w:color w:val="000000"/>
                <w:sz w:val="20"/>
              </w:rPr>
              <w:t>-0,0482</w:t>
            </w:r>
            <w:r>
              <w:br/>
            </w:r>
            <w:r>
              <w:rPr>
                <w:rFonts w:ascii="Times New Roman"/>
                <w:b w:val="false"/>
                <w:i w:val="false"/>
                <w:color w:val="000000"/>
                <w:sz w:val="20"/>
              </w:rPr>
              <w:t>
</w:t>
            </w:r>
            <w:r>
              <w:rPr>
                <w:rFonts w:ascii="Times New Roman"/>
                <w:b w:val="false"/>
                <w:i w:val="false"/>
                <w:color w:val="000000"/>
                <w:sz w:val="20"/>
              </w:rPr>
              <w:t>-0,0486</w:t>
            </w:r>
            <w:r>
              <w:br/>
            </w:r>
            <w:r>
              <w:rPr>
                <w:rFonts w:ascii="Times New Roman"/>
                <w:b w:val="false"/>
                <w:i w:val="false"/>
                <w:color w:val="000000"/>
                <w:sz w:val="20"/>
              </w:rPr>
              <w:t>
</w:t>
            </w:r>
            <w:r>
              <w:rPr>
                <w:rFonts w:ascii="Times New Roman"/>
                <w:b w:val="false"/>
                <w:i w:val="false"/>
                <w:color w:val="000000"/>
                <w:sz w:val="20"/>
              </w:rPr>
              <w:t>-0,049</w:t>
            </w:r>
            <w:r>
              <w:br/>
            </w:r>
            <w:r>
              <w:rPr>
                <w:rFonts w:ascii="Times New Roman"/>
                <w:b w:val="false"/>
                <w:i w:val="false"/>
                <w:color w:val="000000"/>
                <w:sz w:val="20"/>
              </w:rPr>
              <w:t>
</w:t>
            </w:r>
            <w:r>
              <w:rPr>
                <w:rFonts w:ascii="Times New Roman"/>
                <w:b w:val="false"/>
                <w:i w:val="false"/>
                <w:color w:val="000000"/>
                <w:sz w:val="20"/>
              </w:rPr>
              <w:t>-0,0494</w:t>
            </w:r>
            <w:r>
              <w:br/>
            </w:r>
            <w:r>
              <w:rPr>
                <w:rFonts w:ascii="Times New Roman"/>
                <w:b w:val="false"/>
                <w:i w:val="false"/>
                <w:color w:val="000000"/>
                <w:sz w:val="20"/>
              </w:rPr>
              <w:t>
</w:t>
            </w:r>
            <w:r>
              <w:rPr>
                <w:rFonts w:ascii="Times New Roman"/>
                <w:b w:val="false"/>
                <w:i w:val="false"/>
                <w:color w:val="000000"/>
                <w:sz w:val="20"/>
              </w:rPr>
              <w:t>-0,0498</w:t>
            </w:r>
            <w:r>
              <w:br/>
            </w:r>
            <w:r>
              <w:rPr>
                <w:rFonts w:ascii="Times New Roman"/>
                <w:b w:val="false"/>
                <w:i w:val="false"/>
                <w:color w:val="000000"/>
                <w:sz w:val="20"/>
              </w:rPr>
              <w:t>
</w:t>
            </w:r>
            <w:r>
              <w:rPr>
                <w:rFonts w:ascii="Times New Roman"/>
                <w:b w:val="false"/>
                <w:i w:val="false"/>
                <w:color w:val="000000"/>
                <w:sz w:val="20"/>
              </w:rPr>
              <w:t>-0,0502</w:t>
            </w:r>
            <w:r>
              <w:br/>
            </w:r>
            <w:r>
              <w:rPr>
                <w:rFonts w:ascii="Times New Roman"/>
                <w:b w:val="false"/>
                <w:i w:val="false"/>
                <w:color w:val="000000"/>
                <w:sz w:val="20"/>
              </w:rPr>
              <w:t>
</w:t>
            </w:r>
            <w:r>
              <w:rPr>
                <w:rFonts w:ascii="Times New Roman"/>
                <w:b w:val="false"/>
                <w:i w:val="false"/>
                <w:color w:val="000000"/>
                <w:sz w:val="20"/>
              </w:rPr>
              <w:t>-0,0506</w:t>
            </w:r>
            <w:r>
              <w:br/>
            </w:r>
            <w:r>
              <w:rPr>
                <w:rFonts w:ascii="Times New Roman"/>
                <w:b w:val="false"/>
                <w:i w:val="false"/>
                <w:color w:val="000000"/>
                <w:sz w:val="20"/>
              </w:rPr>
              <w:t>
</w:t>
            </w:r>
            <w:r>
              <w:rPr>
                <w:rFonts w:ascii="Times New Roman"/>
                <w:b w:val="false"/>
                <w:i w:val="false"/>
                <w:color w:val="000000"/>
                <w:sz w:val="20"/>
              </w:rPr>
              <w:t>-0,051</w:t>
            </w:r>
            <w:r>
              <w:br/>
            </w:r>
            <w:r>
              <w:rPr>
                <w:rFonts w:ascii="Times New Roman"/>
                <w:b w:val="false"/>
                <w:i w:val="false"/>
                <w:color w:val="000000"/>
                <w:sz w:val="20"/>
              </w:rPr>
              <w:t>
</w:t>
            </w:r>
            <w:r>
              <w:rPr>
                <w:rFonts w:ascii="Times New Roman"/>
                <w:b w:val="false"/>
                <w:i w:val="false"/>
                <w:color w:val="000000"/>
                <w:sz w:val="20"/>
              </w:rPr>
              <w:t>-0,0514</w:t>
            </w:r>
            <w:r>
              <w:br/>
            </w:r>
            <w:r>
              <w:rPr>
                <w:rFonts w:ascii="Times New Roman"/>
                <w:b w:val="false"/>
                <w:i w:val="false"/>
                <w:color w:val="000000"/>
                <w:sz w:val="20"/>
              </w:rPr>
              <w:t>
</w:t>
            </w:r>
            <w:r>
              <w:rPr>
                <w:rFonts w:ascii="Times New Roman"/>
                <w:b w:val="false"/>
                <w:i w:val="false"/>
                <w:color w:val="000000"/>
                <w:sz w:val="20"/>
              </w:rPr>
              <w:t>-0,0518</w:t>
            </w:r>
            <w:r>
              <w:br/>
            </w:r>
            <w:r>
              <w:rPr>
                <w:rFonts w:ascii="Times New Roman"/>
                <w:b w:val="false"/>
                <w:i w:val="false"/>
                <w:color w:val="000000"/>
                <w:sz w:val="20"/>
              </w:rPr>
              <w:t>
</w:t>
            </w:r>
            <w:r>
              <w:rPr>
                <w:rFonts w:ascii="Times New Roman"/>
                <w:b w:val="false"/>
                <w:i w:val="false"/>
                <w:color w:val="000000"/>
                <w:sz w:val="20"/>
              </w:rPr>
              <w:t>-0,0522</w:t>
            </w:r>
            <w:r>
              <w:br/>
            </w:r>
            <w:r>
              <w:rPr>
                <w:rFonts w:ascii="Times New Roman"/>
                <w:b w:val="false"/>
                <w:i w:val="false"/>
                <w:color w:val="000000"/>
                <w:sz w:val="20"/>
              </w:rPr>
              <w:t>
</w:t>
            </w:r>
            <w:r>
              <w:rPr>
                <w:rFonts w:ascii="Times New Roman"/>
                <w:b w:val="false"/>
                <w:i w:val="false"/>
                <w:color w:val="000000"/>
                <w:sz w:val="20"/>
              </w:rPr>
              <w:t>-0,0526</w:t>
            </w:r>
            <w:r>
              <w:br/>
            </w:r>
            <w:r>
              <w:rPr>
                <w:rFonts w:ascii="Times New Roman"/>
                <w:b w:val="false"/>
                <w:i w:val="false"/>
                <w:color w:val="000000"/>
                <w:sz w:val="20"/>
              </w:rPr>
              <w:t>
</w:t>
            </w:r>
            <w:r>
              <w:rPr>
                <w:rFonts w:ascii="Times New Roman"/>
                <w:b w:val="false"/>
                <w:i w:val="false"/>
                <w:color w:val="000000"/>
                <w:sz w:val="20"/>
              </w:rPr>
              <w:t>-0,053</w:t>
            </w:r>
            <w:r>
              <w:br/>
            </w:r>
            <w:r>
              <w:rPr>
                <w:rFonts w:ascii="Times New Roman"/>
                <w:b w:val="false"/>
                <w:i w:val="false"/>
                <w:color w:val="000000"/>
                <w:sz w:val="20"/>
              </w:rPr>
              <w:t>
</w:t>
            </w:r>
            <w:r>
              <w:rPr>
                <w:rFonts w:ascii="Times New Roman"/>
                <w:b w:val="false"/>
                <w:i w:val="false"/>
                <w:color w:val="000000"/>
                <w:sz w:val="20"/>
              </w:rPr>
              <w:t>-0,0534</w:t>
            </w:r>
            <w:r>
              <w:br/>
            </w:r>
            <w:r>
              <w:rPr>
                <w:rFonts w:ascii="Times New Roman"/>
                <w:b w:val="false"/>
                <w:i w:val="false"/>
                <w:color w:val="000000"/>
                <w:sz w:val="20"/>
              </w:rPr>
              <w:t>
</w:t>
            </w:r>
            <w:r>
              <w:rPr>
                <w:rFonts w:ascii="Times New Roman"/>
                <w:b w:val="false"/>
                <w:i w:val="false"/>
                <w:color w:val="000000"/>
                <w:sz w:val="20"/>
              </w:rPr>
              <w:t>-0,0538</w:t>
            </w:r>
            <w:r>
              <w:br/>
            </w:r>
            <w:r>
              <w:rPr>
                <w:rFonts w:ascii="Times New Roman"/>
                <w:b w:val="false"/>
                <w:i w:val="false"/>
                <w:color w:val="000000"/>
                <w:sz w:val="20"/>
              </w:rPr>
              <w:t>
</w:t>
            </w:r>
            <w:r>
              <w:rPr>
                <w:rFonts w:ascii="Times New Roman"/>
                <w:b w:val="false"/>
                <w:i w:val="false"/>
                <w:color w:val="000000"/>
                <w:sz w:val="20"/>
              </w:rPr>
              <w:t>-0,0542</w:t>
            </w:r>
            <w:r>
              <w:br/>
            </w:r>
            <w:r>
              <w:rPr>
                <w:rFonts w:ascii="Times New Roman"/>
                <w:b w:val="false"/>
                <w:i w:val="false"/>
                <w:color w:val="000000"/>
                <w:sz w:val="20"/>
              </w:rPr>
              <w:t>
</w:t>
            </w:r>
            <w:r>
              <w:rPr>
                <w:rFonts w:ascii="Times New Roman"/>
                <w:b w:val="false"/>
                <w:i w:val="false"/>
                <w:color w:val="000000"/>
                <w:sz w:val="20"/>
              </w:rPr>
              <w:t>-0,0546</w:t>
            </w:r>
            <w:r>
              <w:br/>
            </w:r>
            <w:r>
              <w:rPr>
                <w:rFonts w:ascii="Times New Roman"/>
                <w:b w:val="false"/>
                <w:i w:val="false"/>
                <w:color w:val="000000"/>
                <w:sz w:val="20"/>
              </w:rPr>
              <w:t>
</w:t>
            </w:r>
            <w:r>
              <w:rPr>
                <w:rFonts w:ascii="Times New Roman"/>
                <w:b w:val="false"/>
                <w:i w:val="false"/>
                <w:color w:val="000000"/>
                <w:sz w:val="20"/>
              </w:rPr>
              <w:t>-0,055</w:t>
            </w:r>
            <w:r>
              <w:br/>
            </w:r>
            <w:r>
              <w:rPr>
                <w:rFonts w:ascii="Times New Roman"/>
                <w:b w:val="false"/>
                <w:i w:val="false"/>
                <w:color w:val="000000"/>
                <w:sz w:val="20"/>
              </w:rPr>
              <w:t>
</w:t>
            </w:r>
            <w:r>
              <w:rPr>
                <w:rFonts w:ascii="Times New Roman"/>
                <w:b w:val="false"/>
                <w:i w:val="false"/>
                <w:color w:val="000000"/>
                <w:sz w:val="20"/>
              </w:rPr>
              <w:t>-0,0554</w:t>
            </w:r>
            <w:r>
              <w:br/>
            </w:r>
            <w:r>
              <w:rPr>
                <w:rFonts w:ascii="Times New Roman"/>
                <w:b w:val="false"/>
                <w:i w:val="false"/>
                <w:color w:val="000000"/>
                <w:sz w:val="20"/>
              </w:rPr>
              <w:t>
</w:t>
            </w:r>
            <w:r>
              <w:rPr>
                <w:rFonts w:ascii="Times New Roman"/>
                <w:b w:val="false"/>
                <w:i w:val="false"/>
                <w:color w:val="000000"/>
                <w:sz w:val="20"/>
              </w:rPr>
              <w:t>-0,0558</w:t>
            </w:r>
            <w:r>
              <w:br/>
            </w:r>
            <w:r>
              <w:rPr>
                <w:rFonts w:ascii="Times New Roman"/>
                <w:b w:val="false"/>
                <w:i w:val="false"/>
                <w:color w:val="000000"/>
                <w:sz w:val="20"/>
              </w:rPr>
              <w:t>
</w:t>
            </w:r>
            <w:r>
              <w:rPr>
                <w:rFonts w:ascii="Times New Roman"/>
                <w:b w:val="false"/>
                <w:i w:val="false"/>
                <w:color w:val="000000"/>
                <w:sz w:val="20"/>
              </w:rPr>
              <w:t>-0,0562</w:t>
            </w:r>
            <w:r>
              <w:br/>
            </w:r>
            <w:r>
              <w:rPr>
                <w:rFonts w:ascii="Times New Roman"/>
                <w:b w:val="false"/>
                <w:i w:val="false"/>
                <w:color w:val="000000"/>
                <w:sz w:val="20"/>
              </w:rPr>
              <w:t>
</w:t>
            </w:r>
            <w:r>
              <w:rPr>
                <w:rFonts w:ascii="Times New Roman"/>
                <w:b w:val="false"/>
                <w:i w:val="false"/>
                <w:color w:val="000000"/>
                <w:sz w:val="20"/>
              </w:rPr>
              <w:t>-0,0566</w:t>
            </w:r>
            <w:r>
              <w:br/>
            </w:r>
            <w:r>
              <w:rPr>
                <w:rFonts w:ascii="Times New Roman"/>
                <w:b w:val="false"/>
                <w:i w:val="false"/>
                <w:color w:val="000000"/>
                <w:sz w:val="20"/>
              </w:rPr>
              <w:t>
</w:t>
            </w:r>
            <w:r>
              <w:rPr>
                <w:rFonts w:ascii="Times New Roman"/>
                <w:b w:val="false"/>
                <w:i w:val="false"/>
                <w:color w:val="000000"/>
                <w:sz w:val="20"/>
              </w:rPr>
              <w:t>-0,057</w:t>
            </w:r>
            <w:r>
              <w:br/>
            </w:r>
            <w:r>
              <w:rPr>
                <w:rFonts w:ascii="Times New Roman"/>
                <w:b w:val="false"/>
                <w:i w:val="false"/>
                <w:color w:val="000000"/>
                <w:sz w:val="20"/>
              </w:rPr>
              <w:t>
</w:t>
            </w:r>
            <w:r>
              <w:rPr>
                <w:rFonts w:ascii="Times New Roman"/>
                <w:b w:val="false"/>
                <w:i w:val="false"/>
                <w:color w:val="000000"/>
                <w:sz w:val="20"/>
              </w:rPr>
              <w:t>-0,0574</w:t>
            </w:r>
            <w:r>
              <w:br/>
            </w:r>
            <w:r>
              <w:rPr>
                <w:rFonts w:ascii="Times New Roman"/>
                <w:b w:val="false"/>
                <w:i w:val="false"/>
                <w:color w:val="000000"/>
                <w:sz w:val="20"/>
              </w:rPr>
              <w:t>
</w:t>
            </w:r>
            <w:r>
              <w:rPr>
                <w:rFonts w:ascii="Times New Roman"/>
                <w:b w:val="false"/>
                <w:i w:val="false"/>
                <w:color w:val="000000"/>
                <w:sz w:val="20"/>
              </w:rPr>
              <w:t>-0,0578</w:t>
            </w:r>
            <w:r>
              <w:br/>
            </w:r>
            <w:r>
              <w:rPr>
                <w:rFonts w:ascii="Times New Roman"/>
                <w:b w:val="false"/>
                <w:i w:val="false"/>
                <w:color w:val="000000"/>
                <w:sz w:val="20"/>
              </w:rPr>
              <w:t>
</w:t>
            </w:r>
            <w:r>
              <w:rPr>
                <w:rFonts w:ascii="Times New Roman"/>
                <w:b w:val="false"/>
                <w:i w:val="false"/>
                <w:color w:val="000000"/>
                <w:sz w:val="20"/>
              </w:rPr>
              <w:t>-0,0582</w:t>
            </w:r>
            <w:r>
              <w:br/>
            </w:r>
            <w:r>
              <w:rPr>
                <w:rFonts w:ascii="Times New Roman"/>
                <w:b w:val="false"/>
                <w:i w:val="false"/>
                <w:color w:val="000000"/>
                <w:sz w:val="20"/>
              </w:rPr>
              <w:t>
</w:t>
            </w:r>
            <w:r>
              <w:rPr>
                <w:rFonts w:ascii="Times New Roman"/>
                <w:b w:val="false"/>
                <w:i w:val="false"/>
                <w:color w:val="000000"/>
                <w:sz w:val="20"/>
              </w:rPr>
              <w:t>-0,0586</w:t>
            </w:r>
            <w:r>
              <w:br/>
            </w:r>
            <w:r>
              <w:rPr>
                <w:rFonts w:ascii="Times New Roman"/>
                <w:b w:val="false"/>
                <w:i w:val="false"/>
                <w:color w:val="000000"/>
                <w:sz w:val="20"/>
              </w:rPr>
              <w:t>
</w:t>
            </w:r>
            <w:r>
              <w:rPr>
                <w:rFonts w:ascii="Times New Roman"/>
                <w:b w:val="false"/>
                <w:i w:val="false"/>
                <w:color w:val="000000"/>
                <w:sz w:val="20"/>
              </w:rPr>
              <w:t>-0,059</w:t>
            </w:r>
            <w:r>
              <w:br/>
            </w:r>
            <w:r>
              <w:rPr>
                <w:rFonts w:ascii="Times New Roman"/>
                <w:b w:val="false"/>
                <w:i w:val="false"/>
                <w:color w:val="000000"/>
                <w:sz w:val="20"/>
              </w:rPr>
              <w:t>
</w:t>
            </w:r>
            <w:r>
              <w:rPr>
                <w:rFonts w:ascii="Times New Roman"/>
                <w:b w:val="false"/>
                <w:i w:val="false"/>
                <w:color w:val="000000"/>
                <w:sz w:val="20"/>
              </w:rPr>
              <w:t>-0,0908</w:t>
            </w:r>
            <w:r>
              <w:br/>
            </w:r>
            <w:r>
              <w:rPr>
                <w:rFonts w:ascii="Times New Roman"/>
                <w:b w:val="false"/>
                <w:i w:val="false"/>
                <w:color w:val="000000"/>
                <w:sz w:val="20"/>
              </w:rPr>
              <w:t>
</w:t>
            </w:r>
            <w:r>
              <w:rPr>
                <w:rFonts w:ascii="Times New Roman"/>
                <w:b w:val="false"/>
                <w:i w:val="false"/>
                <w:color w:val="000000"/>
                <w:sz w:val="20"/>
              </w:rPr>
              <w:t>-0,0912</w:t>
            </w:r>
            <w:r>
              <w:br/>
            </w:r>
            <w:r>
              <w:rPr>
                <w:rFonts w:ascii="Times New Roman"/>
                <w:b w:val="false"/>
                <w:i w:val="false"/>
                <w:color w:val="000000"/>
                <w:sz w:val="20"/>
              </w:rPr>
              <w:t>
</w:t>
            </w:r>
            <w:r>
              <w:rPr>
                <w:rFonts w:ascii="Times New Roman"/>
                <w:b w:val="false"/>
                <w:i w:val="false"/>
                <w:color w:val="000000"/>
                <w:sz w:val="20"/>
              </w:rPr>
              <w:t>-0,0916</w:t>
            </w:r>
            <w:r>
              <w:br/>
            </w:r>
            <w:r>
              <w:rPr>
                <w:rFonts w:ascii="Times New Roman"/>
                <w:b w:val="false"/>
                <w:i w:val="false"/>
                <w:color w:val="000000"/>
                <w:sz w:val="20"/>
              </w:rPr>
              <w:t>
</w:t>
            </w:r>
            <w:r>
              <w:rPr>
                <w:rFonts w:ascii="Times New Roman"/>
                <w:b w:val="false"/>
                <w:i w:val="false"/>
                <w:color w:val="000000"/>
                <w:sz w:val="20"/>
              </w:rPr>
              <w:t>-0,092</w:t>
            </w:r>
            <w:r>
              <w:br/>
            </w:r>
            <w:r>
              <w:rPr>
                <w:rFonts w:ascii="Times New Roman"/>
                <w:b w:val="false"/>
                <w:i w:val="false"/>
                <w:color w:val="000000"/>
                <w:sz w:val="20"/>
              </w:rPr>
              <w:t>
</w:t>
            </w:r>
            <w:r>
              <w:rPr>
                <w:rFonts w:ascii="Times New Roman"/>
                <w:b w:val="false"/>
                <w:i w:val="false"/>
                <w:color w:val="000000"/>
                <w:sz w:val="20"/>
              </w:rPr>
              <w:t>-0,0924</w:t>
            </w:r>
            <w:r>
              <w:br/>
            </w:r>
            <w:r>
              <w:rPr>
                <w:rFonts w:ascii="Times New Roman"/>
                <w:b w:val="false"/>
                <w:i w:val="false"/>
                <w:color w:val="000000"/>
                <w:sz w:val="20"/>
              </w:rPr>
              <w:t>
</w:t>
            </w:r>
            <w:r>
              <w:rPr>
                <w:rFonts w:ascii="Times New Roman"/>
                <w:b w:val="false"/>
                <w:i w:val="false"/>
                <w:color w:val="000000"/>
                <w:sz w:val="20"/>
              </w:rPr>
              <w:t>-0,0928</w:t>
            </w:r>
            <w:r>
              <w:br/>
            </w:r>
            <w:r>
              <w:rPr>
                <w:rFonts w:ascii="Times New Roman"/>
                <w:b w:val="false"/>
                <w:i w:val="false"/>
                <w:color w:val="000000"/>
                <w:sz w:val="20"/>
              </w:rPr>
              <w:t>
</w:t>
            </w:r>
            <w:r>
              <w:rPr>
                <w:rFonts w:ascii="Times New Roman"/>
                <w:b w:val="false"/>
                <w:i w:val="false"/>
                <w:color w:val="000000"/>
                <w:sz w:val="20"/>
              </w:rPr>
              <w:t>-0,0932</w:t>
            </w:r>
            <w:r>
              <w:br/>
            </w:r>
            <w:r>
              <w:rPr>
                <w:rFonts w:ascii="Times New Roman"/>
                <w:b w:val="false"/>
                <w:i w:val="false"/>
                <w:color w:val="000000"/>
                <w:sz w:val="20"/>
              </w:rPr>
              <w:t>
</w:t>
            </w:r>
            <w:r>
              <w:rPr>
                <w:rFonts w:ascii="Times New Roman"/>
                <w:b w:val="false"/>
                <w:i w:val="false"/>
                <w:color w:val="000000"/>
                <w:sz w:val="20"/>
              </w:rPr>
              <w:t>-0,094</w:t>
            </w:r>
            <w:r>
              <w:br/>
            </w:r>
            <w:r>
              <w:rPr>
                <w:rFonts w:ascii="Times New Roman"/>
                <w:b w:val="false"/>
                <w:i w:val="false"/>
                <w:color w:val="000000"/>
                <w:sz w:val="20"/>
              </w:rPr>
              <w:t>
</w:t>
            </w:r>
            <w:r>
              <w:rPr>
                <w:rFonts w:ascii="Times New Roman"/>
                <w:b w:val="false"/>
                <w:i w:val="false"/>
                <w:color w:val="000000"/>
                <w:sz w:val="20"/>
              </w:rPr>
              <w:t>-0,0944</w:t>
            </w:r>
            <w:r>
              <w:br/>
            </w:r>
            <w:r>
              <w:rPr>
                <w:rFonts w:ascii="Times New Roman"/>
                <w:b w:val="false"/>
                <w:i w:val="false"/>
                <w:color w:val="000000"/>
                <w:sz w:val="20"/>
              </w:rPr>
              <w:t>
</w:t>
            </w:r>
            <w:r>
              <w:rPr>
                <w:rFonts w:ascii="Times New Roman"/>
                <w:b w:val="false"/>
                <w:i w:val="false"/>
                <w:color w:val="000000"/>
                <w:sz w:val="20"/>
              </w:rPr>
              <w:t>-0,0948</w:t>
            </w:r>
            <w:r>
              <w:br/>
            </w:r>
            <w:r>
              <w:rPr>
                <w:rFonts w:ascii="Times New Roman"/>
                <w:b w:val="false"/>
                <w:i w:val="false"/>
                <w:color w:val="000000"/>
                <w:sz w:val="20"/>
              </w:rPr>
              <w:t>
</w:t>
            </w:r>
            <w:r>
              <w:rPr>
                <w:rFonts w:ascii="Times New Roman"/>
                <w:b w:val="false"/>
                <w:i w:val="false"/>
                <w:color w:val="000000"/>
                <w:sz w:val="20"/>
              </w:rPr>
              <w:t>-0,0952</w:t>
            </w:r>
            <w:r>
              <w:br/>
            </w:r>
            <w:r>
              <w:rPr>
                <w:rFonts w:ascii="Times New Roman"/>
                <w:b w:val="false"/>
                <w:i w:val="false"/>
                <w:color w:val="000000"/>
                <w:sz w:val="20"/>
              </w:rPr>
              <w:t>
</w:t>
            </w:r>
            <w:r>
              <w:rPr>
                <w:rFonts w:ascii="Times New Roman"/>
                <w:b w:val="false"/>
                <w:i w:val="false"/>
                <w:color w:val="000000"/>
                <w:sz w:val="20"/>
              </w:rPr>
              <w:t>-0,0956</w:t>
            </w:r>
            <w:r>
              <w:br/>
            </w:r>
            <w:r>
              <w:rPr>
                <w:rFonts w:ascii="Times New Roman"/>
                <w:b w:val="false"/>
                <w:i w:val="false"/>
                <w:color w:val="000000"/>
                <w:sz w:val="20"/>
              </w:rPr>
              <w:t>
</w:t>
            </w:r>
            <w:r>
              <w:rPr>
                <w:rFonts w:ascii="Times New Roman"/>
                <w:b w:val="false"/>
                <w:i w:val="false"/>
                <w:color w:val="000000"/>
                <w:sz w:val="20"/>
              </w:rPr>
              <w:t>-0,096</w:t>
            </w:r>
            <w:r>
              <w:br/>
            </w:r>
            <w:r>
              <w:rPr>
                <w:rFonts w:ascii="Times New Roman"/>
                <w:b w:val="false"/>
                <w:i w:val="false"/>
                <w:color w:val="000000"/>
                <w:sz w:val="20"/>
              </w:rPr>
              <w:t>
</w:t>
            </w:r>
            <w:r>
              <w:rPr>
                <w:rFonts w:ascii="Times New Roman"/>
                <w:b w:val="false"/>
                <w:i w:val="false"/>
                <w:color w:val="000000"/>
                <w:sz w:val="20"/>
              </w:rPr>
              <w:t>-0,0963</w:t>
            </w:r>
            <w:r>
              <w:br/>
            </w:r>
            <w:r>
              <w:rPr>
                <w:rFonts w:ascii="Times New Roman"/>
                <w:b w:val="false"/>
                <w:i w:val="false"/>
                <w:color w:val="000000"/>
                <w:sz w:val="20"/>
              </w:rPr>
              <w:t>
</w:t>
            </w:r>
            <w:r>
              <w:rPr>
                <w:rFonts w:ascii="Times New Roman"/>
                <w:b w:val="false"/>
                <w:i w:val="false"/>
                <w:color w:val="000000"/>
                <w:sz w:val="20"/>
              </w:rPr>
              <w:t>-0,0966</w:t>
            </w:r>
            <w:r>
              <w:br/>
            </w:r>
            <w:r>
              <w:rPr>
                <w:rFonts w:ascii="Times New Roman"/>
                <w:b w:val="false"/>
                <w:i w:val="false"/>
                <w:color w:val="000000"/>
                <w:sz w:val="20"/>
              </w:rPr>
              <w:t>
</w:t>
            </w:r>
            <w:r>
              <w:rPr>
                <w:rFonts w:ascii="Times New Roman"/>
                <w:b w:val="false"/>
                <w:i w:val="false"/>
                <w:color w:val="000000"/>
                <w:sz w:val="20"/>
              </w:rPr>
              <w:t>-0,0969</w:t>
            </w:r>
            <w:r>
              <w:br/>
            </w:r>
            <w:r>
              <w:rPr>
                <w:rFonts w:ascii="Times New Roman"/>
                <w:b w:val="false"/>
                <w:i w:val="false"/>
                <w:color w:val="000000"/>
                <w:sz w:val="20"/>
              </w:rPr>
              <w:t>
</w:t>
            </w:r>
            <w:r>
              <w:rPr>
                <w:rFonts w:ascii="Times New Roman"/>
                <w:b w:val="false"/>
                <w:i w:val="false"/>
                <w:color w:val="000000"/>
                <w:sz w:val="20"/>
              </w:rPr>
              <w:t>-0,0972</w:t>
            </w:r>
            <w:r>
              <w:br/>
            </w:r>
            <w:r>
              <w:rPr>
                <w:rFonts w:ascii="Times New Roman"/>
                <w:b w:val="false"/>
                <w:i w:val="false"/>
                <w:color w:val="000000"/>
                <w:sz w:val="20"/>
              </w:rPr>
              <w:t>
</w:t>
            </w:r>
            <w:r>
              <w:rPr>
                <w:rFonts w:ascii="Times New Roman"/>
                <w:b w:val="false"/>
                <w:i w:val="false"/>
                <w:color w:val="000000"/>
                <w:sz w:val="20"/>
              </w:rPr>
              <w:t>-0,0975</w:t>
            </w:r>
            <w:r>
              <w:br/>
            </w:r>
            <w:r>
              <w:rPr>
                <w:rFonts w:ascii="Times New Roman"/>
                <w:b w:val="false"/>
                <w:i w:val="false"/>
                <w:color w:val="000000"/>
                <w:sz w:val="20"/>
              </w:rPr>
              <w:t>
</w:t>
            </w:r>
            <w:r>
              <w:rPr>
                <w:rFonts w:ascii="Times New Roman"/>
                <w:b w:val="false"/>
                <w:i w:val="false"/>
                <w:color w:val="000000"/>
                <w:sz w:val="20"/>
              </w:rPr>
              <w:t>-0,0978</w:t>
            </w:r>
            <w:r>
              <w:br/>
            </w:r>
            <w:r>
              <w:rPr>
                <w:rFonts w:ascii="Times New Roman"/>
                <w:b w:val="false"/>
                <w:i w:val="false"/>
                <w:color w:val="000000"/>
                <w:sz w:val="20"/>
              </w:rPr>
              <w:t>
</w:t>
            </w:r>
            <w:r>
              <w:rPr>
                <w:rFonts w:ascii="Times New Roman"/>
                <w:b w:val="false"/>
                <w:i w:val="false"/>
                <w:color w:val="000000"/>
                <w:sz w:val="20"/>
              </w:rPr>
              <w:t>-0,0981</w:t>
            </w:r>
            <w:r>
              <w:br/>
            </w:r>
            <w:r>
              <w:rPr>
                <w:rFonts w:ascii="Times New Roman"/>
                <w:b w:val="false"/>
                <w:i w:val="false"/>
                <w:color w:val="000000"/>
                <w:sz w:val="20"/>
              </w:rPr>
              <w:t>
</w:t>
            </w:r>
            <w:r>
              <w:rPr>
                <w:rFonts w:ascii="Times New Roman"/>
                <w:b w:val="false"/>
                <w:i w:val="false"/>
                <w:color w:val="000000"/>
                <w:sz w:val="20"/>
              </w:rPr>
              <w:t>-0,0984</w:t>
            </w:r>
            <w:r>
              <w:br/>
            </w:r>
            <w:r>
              <w:rPr>
                <w:rFonts w:ascii="Times New Roman"/>
                <w:b w:val="false"/>
                <w:i w:val="false"/>
                <w:color w:val="000000"/>
                <w:sz w:val="20"/>
              </w:rPr>
              <w:t>
</w:t>
            </w:r>
            <w:r>
              <w:rPr>
                <w:rFonts w:ascii="Times New Roman"/>
                <w:b w:val="false"/>
                <w:i w:val="false"/>
                <w:color w:val="000000"/>
                <w:sz w:val="20"/>
              </w:rPr>
              <w:t>-0,0987</w:t>
            </w:r>
            <w:r>
              <w:br/>
            </w:r>
            <w:r>
              <w:rPr>
                <w:rFonts w:ascii="Times New Roman"/>
                <w:b w:val="false"/>
                <w:i w:val="false"/>
                <w:color w:val="000000"/>
                <w:sz w:val="20"/>
              </w:rPr>
              <w:t>
</w:t>
            </w:r>
            <w:r>
              <w:rPr>
                <w:rFonts w:ascii="Times New Roman"/>
                <w:b w:val="false"/>
                <w:i w:val="false"/>
                <w:color w:val="000000"/>
                <w:sz w:val="20"/>
              </w:rPr>
              <w:t>-0,099</w:t>
            </w:r>
            <w:r>
              <w:br/>
            </w:r>
            <w:r>
              <w:rPr>
                <w:rFonts w:ascii="Times New Roman"/>
                <w:b w:val="false"/>
                <w:i w:val="false"/>
                <w:color w:val="000000"/>
                <w:sz w:val="20"/>
              </w:rPr>
              <w:t>
</w:t>
            </w:r>
            <w:r>
              <w:rPr>
                <w:rFonts w:ascii="Times New Roman"/>
                <w:b w:val="false"/>
                <w:i w:val="false"/>
                <w:color w:val="000000"/>
                <w:sz w:val="20"/>
              </w:rPr>
              <w:t>-0,0994</w:t>
            </w:r>
            <w:r>
              <w:br/>
            </w:r>
            <w:r>
              <w:rPr>
                <w:rFonts w:ascii="Times New Roman"/>
                <w:b w:val="false"/>
                <w:i w:val="false"/>
                <w:color w:val="000000"/>
                <w:sz w:val="20"/>
              </w:rPr>
              <w:t>
</w:t>
            </w:r>
            <w:r>
              <w:rPr>
                <w:rFonts w:ascii="Times New Roman"/>
                <w:b w:val="false"/>
                <w:i w:val="false"/>
                <w:color w:val="000000"/>
                <w:sz w:val="20"/>
              </w:rPr>
              <w:t>-0,0998</w:t>
            </w:r>
            <w:r>
              <w:br/>
            </w:r>
            <w:r>
              <w:rPr>
                <w:rFonts w:ascii="Times New Roman"/>
                <w:b w:val="false"/>
                <w:i w:val="false"/>
                <w:color w:val="000000"/>
                <w:sz w:val="20"/>
              </w:rPr>
              <w:t>
</w:t>
            </w:r>
            <w:r>
              <w:rPr>
                <w:rFonts w:ascii="Times New Roman"/>
                <w:b w:val="false"/>
                <w:i w:val="false"/>
                <w:color w:val="000000"/>
                <w:sz w:val="20"/>
              </w:rPr>
              <w:t>-0,1002</w:t>
            </w:r>
            <w:r>
              <w:br/>
            </w:r>
            <w:r>
              <w:rPr>
                <w:rFonts w:ascii="Times New Roman"/>
                <w:b w:val="false"/>
                <w:i w:val="false"/>
                <w:color w:val="000000"/>
                <w:sz w:val="20"/>
              </w:rPr>
              <w:t>
</w:t>
            </w:r>
            <w:r>
              <w:rPr>
                <w:rFonts w:ascii="Times New Roman"/>
                <w:b w:val="false"/>
                <w:i w:val="false"/>
                <w:color w:val="000000"/>
                <w:sz w:val="20"/>
              </w:rPr>
              <w:t>-0,1006</w:t>
            </w:r>
            <w:r>
              <w:br/>
            </w:r>
            <w:r>
              <w:rPr>
                <w:rFonts w:ascii="Times New Roman"/>
                <w:b w:val="false"/>
                <w:i w:val="false"/>
                <w:color w:val="000000"/>
                <w:sz w:val="20"/>
              </w:rPr>
              <w:t>
</w:t>
            </w:r>
            <w:r>
              <w:rPr>
                <w:rFonts w:ascii="Times New Roman"/>
                <w:b w:val="false"/>
                <w:i w:val="false"/>
                <w:color w:val="000000"/>
                <w:sz w:val="20"/>
              </w:rPr>
              <w:t>-0,101</w:t>
            </w:r>
            <w:r>
              <w:br/>
            </w:r>
            <w:r>
              <w:rPr>
                <w:rFonts w:ascii="Times New Roman"/>
                <w:b w:val="false"/>
                <w:i w:val="false"/>
                <w:color w:val="000000"/>
                <w:sz w:val="20"/>
              </w:rPr>
              <w:t>
</w:t>
            </w:r>
            <w:r>
              <w:rPr>
                <w:rFonts w:ascii="Times New Roman"/>
                <w:b w:val="false"/>
                <w:i w:val="false"/>
                <w:color w:val="000000"/>
                <w:sz w:val="20"/>
              </w:rPr>
              <w:t>-0,1014</w:t>
            </w:r>
            <w:r>
              <w:br/>
            </w:r>
            <w:r>
              <w:rPr>
                <w:rFonts w:ascii="Times New Roman"/>
                <w:b w:val="false"/>
                <w:i w:val="false"/>
                <w:color w:val="000000"/>
                <w:sz w:val="20"/>
              </w:rPr>
              <w:t>
</w:t>
            </w:r>
            <w:r>
              <w:rPr>
                <w:rFonts w:ascii="Times New Roman"/>
                <w:b w:val="false"/>
                <w:i w:val="false"/>
                <w:color w:val="000000"/>
                <w:sz w:val="20"/>
              </w:rPr>
              <w:t>-0,1018</w:t>
            </w:r>
            <w:r>
              <w:br/>
            </w:r>
            <w:r>
              <w:rPr>
                <w:rFonts w:ascii="Times New Roman"/>
                <w:b w:val="false"/>
                <w:i w:val="false"/>
                <w:color w:val="000000"/>
                <w:sz w:val="20"/>
              </w:rPr>
              <w:t>
</w:t>
            </w:r>
            <w:r>
              <w:rPr>
                <w:rFonts w:ascii="Times New Roman"/>
                <w:b w:val="false"/>
                <w:i w:val="false"/>
                <w:color w:val="000000"/>
                <w:sz w:val="20"/>
              </w:rPr>
              <w:t>-0,1022</w:t>
            </w:r>
            <w:r>
              <w:br/>
            </w:r>
            <w:r>
              <w:rPr>
                <w:rFonts w:ascii="Times New Roman"/>
                <w:b w:val="false"/>
                <w:i w:val="false"/>
                <w:color w:val="000000"/>
                <w:sz w:val="20"/>
              </w:rPr>
              <w:t>
</w:t>
            </w:r>
            <w:r>
              <w:rPr>
                <w:rFonts w:ascii="Times New Roman"/>
                <w:b w:val="false"/>
                <w:i w:val="false"/>
                <w:color w:val="000000"/>
                <w:sz w:val="20"/>
              </w:rPr>
              <w:t>-0,1026</w:t>
            </w:r>
            <w:r>
              <w:br/>
            </w:r>
            <w:r>
              <w:rPr>
                <w:rFonts w:ascii="Times New Roman"/>
                <w:b w:val="false"/>
                <w:i w:val="false"/>
                <w:color w:val="000000"/>
                <w:sz w:val="20"/>
              </w:rPr>
              <w:t>
</w:t>
            </w:r>
            <w:r>
              <w:rPr>
                <w:rFonts w:ascii="Times New Roman"/>
                <w:b w:val="false"/>
                <w:i w:val="false"/>
                <w:color w:val="000000"/>
                <w:sz w:val="20"/>
              </w:rPr>
              <w:t>-0,103</w:t>
            </w:r>
            <w:r>
              <w:br/>
            </w:r>
            <w:r>
              <w:rPr>
                <w:rFonts w:ascii="Times New Roman"/>
                <w:b w:val="false"/>
                <w:i w:val="false"/>
                <w:color w:val="000000"/>
                <w:sz w:val="20"/>
              </w:rPr>
              <w:t>
</w:t>
            </w:r>
            <w:r>
              <w:rPr>
                <w:rFonts w:ascii="Times New Roman"/>
                <w:b w:val="false"/>
                <w:i w:val="false"/>
                <w:color w:val="000000"/>
                <w:sz w:val="20"/>
              </w:rPr>
              <w:t>-0,1034</w:t>
            </w:r>
            <w:r>
              <w:br/>
            </w:r>
            <w:r>
              <w:rPr>
                <w:rFonts w:ascii="Times New Roman"/>
                <w:b w:val="false"/>
                <w:i w:val="false"/>
                <w:color w:val="000000"/>
                <w:sz w:val="20"/>
              </w:rPr>
              <w:t>
</w:t>
            </w:r>
            <w:r>
              <w:rPr>
                <w:rFonts w:ascii="Times New Roman"/>
                <w:b w:val="false"/>
                <w:i w:val="false"/>
                <w:color w:val="000000"/>
                <w:sz w:val="20"/>
              </w:rPr>
              <w:t>-0,1038</w:t>
            </w:r>
            <w:r>
              <w:br/>
            </w:r>
            <w:r>
              <w:rPr>
                <w:rFonts w:ascii="Times New Roman"/>
                <w:b w:val="false"/>
                <w:i w:val="false"/>
                <w:color w:val="000000"/>
                <w:sz w:val="20"/>
              </w:rPr>
              <w:t>
</w:t>
            </w:r>
            <w:r>
              <w:rPr>
                <w:rFonts w:ascii="Times New Roman"/>
                <w:b w:val="false"/>
                <w:i w:val="false"/>
                <w:color w:val="000000"/>
                <w:sz w:val="20"/>
              </w:rPr>
              <w:t>-0,1042</w:t>
            </w:r>
            <w:r>
              <w:br/>
            </w:r>
            <w:r>
              <w:rPr>
                <w:rFonts w:ascii="Times New Roman"/>
                <w:b w:val="false"/>
                <w:i w:val="false"/>
                <w:color w:val="000000"/>
                <w:sz w:val="20"/>
              </w:rPr>
              <w:t>
</w:t>
            </w:r>
            <w:r>
              <w:rPr>
                <w:rFonts w:ascii="Times New Roman"/>
                <w:b w:val="false"/>
                <w:i w:val="false"/>
                <w:color w:val="000000"/>
                <w:sz w:val="20"/>
              </w:rPr>
              <w:t>-0,1046</w:t>
            </w:r>
            <w:r>
              <w:br/>
            </w:r>
            <w:r>
              <w:rPr>
                <w:rFonts w:ascii="Times New Roman"/>
                <w:b w:val="false"/>
                <w:i w:val="false"/>
                <w:color w:val="000000"/>
                <w:sz w:val="20"/>
              </w:rPr>
              <w:t>
</w:t>
            </w:r>
            <w:r>
              <w:rPr>
                <w:rFonts w:ascii="Times New Roman"/>
                <w:b w:val="false"/>
                <w:i w:val="false"/>
                <w:color w:val="000000"/>
                <w:sz w:val="20"/>
              </w:rPr>
              <w:t>-0,105</w:t>
            </w:r>
            <w:r>
              <w:br/>
            </w:r>
            <w:r>
              <w:rPr>
                <w:rFonts w:ascii="Times New Roman"/>
                <w:b w:val="false"/>
                <w:i w:val="false"/>
                <w:color w:val="000000"/>
                <w:sz w:val="20"/>
              </w:rPr>
              <w:t>
</w:t>
            </w:r>
            <w:r>
              <w:rPr>
                <w:rFonts w:ascii="Times New Roman"/>
                <w:b w:val="false"/>
                <w:i w:val="false"/>
                <w:color w:val="000000"/>
                <w:sz w:val="20"/>
              </w:rPr>
              <w:t>-0,1054</w:t>
            </w:r>
            <w:r>
              <w:br/>
            </w:r>
            <w:r>
              <w:rPr>
                <w:rFonts w:ascii="Times New Roman"/>
                <w:b w:val="false"/>
                <w:i w:val="false"/>
                <w:color w:val="000000"/>
                <w:sz w:val="20"/>
              </w:rPr>
              <w:t>
</w:t>
            </w:r>
            <w:r>
              <w:rPr>
                <w:rFonts w:ascii="Times New Roman"/>
                <w:b w:val="false"/>
                <w:i w:val="false"/>
                <w:color w:val="000000"/>
                <w:sz w:val="20"/>
              </w:rPr>
              <w:t>-0,1058</w:t>
            </w:r>
            <w:r>
              <w:br/>
            </w:r>
            <w:r>
              <w:rPr>
                <w:rFonts w:ascii="Times New Roman"/>
                <w:b w:val="false"/>
                <w:i w:val="false"/>
                <w:color w:val="000000"/>
                <w:sz w:val="20"/>
              </w:rPr>
              <w:t>
</w:t>
            </w:r>
            <w:r>
              <w:rPr>
                <w:rFonts w:ascii="Times New Roman"/>
                <w:b w:val="false"/>
                <w:i w:val="false"/>
                <w:color w:val="000000"/>
                <w:sz w:val="20"/>
              </w:rPr>
              <w:t>-0,1062</w:t>
            </w:r>
            <w:r>
              <w:br/>
            </w:r>
            <w:r>
              <w:rPr>
                <w:rFonts w:ascii="Times New Roman"/>
                <w:b w:val="false"/>
                <w:i w:val="false"/>
                <w:color w:val="000000"/>
                <w:sz w:val="20"/>
              </w:rPr>
              <w:t>
</w:t>
            </w:r>
            <w:r>
              <w:rPr>
                <w:rFonts w:ascii="Times New Roman"/>
                <w:b w:val="false"/>
                <w:i w:val="false"/>
                <w:color w:val="000000"/>
                <w:sz w:val="20"/>
              </w:rPr>
              <w:t>-0,1066</w:t>
            </w:r>
            <w:r>
              <w:br/>
            </w:r>
            <w:r>
              <w:rPr>
                <w:rFonts w:ascii="Times New Roman"/>
                <w:b w:val="false"/>
                <w:i w:val="false"/>
                <w:color w:val="000000"/>
                <w:sz w:val="20"/>
              </w:rPr>
              <w:t>
</w:t>
            </w:r>
            <w:r>
              <w:rPr>
                <w:rFonts w:ascii="Times New Roman"/>
                <w:b w:val="false"/>
                <w:i w:val="false"/>
                <w:color w:val="000000"/>
                <w:sz w:val="20"/>
              </w:rPr>
              <w:t>-0,1394</w:t>
            </w:r>
            <w:r>
              <w:br/>
            </w:r>
            <w:r>
              <w:rPr>
                <w:rFonts w:ascii="Times New Roman"/>
                <w:b w:val="false"/>
                <w:i w:val="false"/>
                <w:color w:val="000000"/>
                <w:sz w:val="20"/>
              </w:rPr>
              <w:t>
</w:t>
            </w:r>
            <w:r>
              <w:rPr>
                <w:rFonts w:ascii="Times New Roman"/>
                <w:b w:val="false"/>
                <w:i w:val="false"/>
                <w:color w:val="000000"/>
                <w:sz w:val="20"/>
              </w:rPr>
              <w:t>-0,1398</w:t>
            </w:r>
            <w:r>
              <w:br/>
            </w:r>
            <w:r>
              <w:rPr>
                <w:rFonts w:ascii="Times New Roman"/>
                <w:b w:val="false"/>
                <w:i w:val="false"/>
                <w:color w:val="000000"/>
                <w:sz w:val="20"/>
              </w:rPr>
              <w:t>
</w:t>
            </w:r>
            <w:r>
              <w:rPr>
                <w:rFonts w:ascii="Times New Roman"/>
                <w:b w:val="false"/>
                <w:i w:val="false"/>
                <w:color w:val="000000"/>
                <w:sz w:val="20"/>
              </w:rPr>
              <w:t>-0,1402</w:t>
            </w:r>
            <w:r>
              <w:br/>
            </w:r>
            <w:r>
              <w:rPr>
                <w:rFonts w:ascii="Times New Roman"/>
                <w:b w:val="false"/>
                <w:i w:val="false"/>
                <w:color w:val="000000"/>
                <w:sz w:val="20"/>
              </w:rPr>
              <w:t>
</w:t>
            </w:r>
            <w:r>
              <w:rPr>
                <w:rFonts w:ascii="Times New Roman"/>
                <w:b w:val="false"/>
                <w:i w:val="false"/>
                <w:color w:val="000000"/>
                <w:sz w:val="20"/>
              </w:rPr>
              <w:t>-0,1406</w:t>
            </w:r>
            <w:r>
              <w:br/>
            </w:r>
            <w:r>
              <w:rPr>
                <w:rFonts w:ascii="Times New Roman"/>
                <w:b w:val="false"/>
                <w:i w:val="false"/>
                <w:color w:val="000000"/>
                <w:sz w:val="20"/>
              </w:rPr>
              <w:t>
</w:t>
            </w:r>
            <w:r>
              <w:rPr>
                <w:rFonts w:ascii="Times New Roman"/>
                <w:b w:val="false"/>
                <w:i w:val="false"/>
                <w:color w:val="000000"/>
                <w:sz w:val="20"/>
              </w:rPr>
              <w:t>-0,141</w:t>
            </w:r>
            <w:r>
              <w:br/>
            </w:r>
            <w:r>
              <w:rPr>
                <w:rFonts w:ascii="Times New Roman"/>
                <w:b w:val="false"/>
                <w:i w:val="false"/>
                <w:color w:val="000000"/>
                <w:sz w:val="20"/>
              </w:rPr>
              <w:t>
</w:t>
            </w:r>
            <w:r>
              <w:rPr>
                <w:rFonts w:ascii="Times New Roman"/>
                <w:b w:val="false"/>
                <w:i w:val="false"/>
                <w:color w:val="000000"/>
                <w:sz w:val="20"/>
              </w:rPr>
              <w:t>-0,1413</w:t>
            </w:r>
            <w:r>
              <w:br/>
            </w:r>
            <w:r>
              <w:rPr>
                <w:rFonts w:ascii="Times New Roman"/>
                <w:b w:val="false"/>
                <w:i w:val="false"/>
                <w:color w:val="000000"/>
                <w:sz w:val="20"/>
              </w:rPr>
              <w:t>
</w:t>
            </w:r>
            <w:r>
              <w:rPr>
                <w:rFonts w:ascii="Times New Roman"/>
                <w:b w:val="false"/>
                <w:i w:val="false"/>
                <w:color w:val="000000"/>
                <w:sz w:val="20"/>
              </w:rPr>
              <w:t>-0,1416</w:t>
            </w:r>
            <w:r>
              <w:br/>
            </w:r>
            <w:r>
              <w:rPr>
                <w:rFonts w:ascii="Times New Roman"/>
                <w:b w:val="false"/>
                <w:i w:val="false"/>
                <w:color w:val="000000"/>
                <w:sz w:val="20"/>
              </w:rPr>
              <w:t>
</w:t>
            </w:r>
            <w:r>
              <w:rPr>
                <w:rFonts w:ascii="Times New Roman"/>
                <w:b w:val="false"/>
                <w:i w:val="false"/>
                <w:color w:val="000000"/>
                <w:sz w:val="20"/>
              </w:rPr>
              <w:t>-0,1419</w:t>
            </w:r>
            <w:r>
              <w:br/>
            </w:r>
            <w:r>
              <w:rPr>
                <w:rFonts w:ascii="Times New Roman"/>
                <w:b w:val="false"/>
                <w:i w:val="false"/>
                <w:color w:val="000000"/>
                <w:sz w:val="20"/>
              </w:rPr>
              <w:t>
</w:t>
            </w:r>
            <w:r>
              <w:rPr>
                <w:rFonts w:ascii="Times New Roman"/>
                <w:b w:val="false"/>
                <w:i w:val="false"/>
                <w:color w:val="000000"/>
                <w:sz w:val="20"/>
              </w:rPr>
              <w:t>-0,1422</w:t>
            </w:r>
            <w:r>
              <w:br/>
            </w:r>
            <w:r>
              <w:rPr>
                <w:rFonts w:ascii="Times New Roman"/>
                <w:b w:val="false"/>
                <w:i w:val="false"/>
                <w:color w:val="000000"/>
                <w:sz w:val="20"/>
              </w:rPr>
              <w:t>
</w:t>
            </w:r>
            <w:r>
              <w:rPr>
                <w:rFonts w:ascii="Times New Roman"/>
                <w:b w:val="false"/>
                <w:i w:val="false"/>
                <w:color w:val="000000"/>
                <w:sz w:val="20"/>
              </w:rPr>
              <w:t>-0,1425</w:t>
            </w:r>
            <w:r>
              <w:br/>
            </w:r>
            <w:r>
              <w:rPr>
                <w:rFonts w:ascii="Times New Roman"/>
                <w:b w:val="false"/>
                <w:i w:val="false"/>
                <w:color w:val="000000"/>
                <w:sz w:val="20"/>
              </w:rPr>
              <w:t>
</w:t>
            </w:r>
            <w:r>
              <w:rPr>
                <w:rFonts w:ascii="Times New Roman"/>
                <w:b w:val="false"/>
                <w:i w:val="false"/>
                <w:color w:val="000000"/>
                <w:sz w:val="20"/>
              </w:rPr>
              <w:t>-0,1428</w:t>
            </w:r>
            <w:r>
              <w:br/>
            </w:r>
            <w:r>
              <w:rPr>
                <w:rFonts w:ascii="Times New Roman"/>
                <w:b w:val="false"/>
                <w:i w:val="false"/>
                <w:color w:val="000000"/>
                <w:sz w:val="20"/>
              </w:rPr>
              <w:t>
</w:t>
            </w:r>
            <w:r>
              <w:rPr>
                <w:rFonts w:ascii="Times New Roman"/>
                <w:b w:val="false"/>
                <w:i w:val="false"/>
                <w:color w:val="000000"/>
                <w:sz w:val="20"/>
              </w:rPr>
              <w:t>-0,1431</w:t>
            </w:r>
            <w:r>
              <w:br/>
            </w:r>
            <w:r>
              <w:rPr>
                <w:rFonts w:ascii="Times New Roman"/>
                <w:b w:val="false"/>
                <w:i w:val="false"/>
                <w:color w:val="000000"/>
                <w:sz w:val="20"/>
              </w:rPr>
              <w:t>
</w:t>
            </w:r>
            <w:r>
              <w:rPr>
                <w:rFonts w:ascii="Times New Roman"/>
                <w:b w:val="false"/>
                <w:i w:val="false"/>
                <w:color w:val="000000"/>
                <w:sz w:val="20"/>
              </w:rPr>
              <w:t>-0,1434</w:t>
            </w:r>
            <w:r>
              <w:br/>
            </w:r>
            <w:r>
              <w:rPr>
                <w:rFonts w:ascii="Times New Roman"/>
                <w:b w:val="false"/>
                <w:i w:val="false"/>
                <w:color w:val="000000"/>
                <w:sz w:val="20"/>
              </w:rPr>
              <w:t>
</w:t>
            </w:r>
            <w:r>
              <w:rPr>
                <w:rFonts w:ascii="Times New Roman"/>
                <w:b w:val="false"/>
                <w:i w:val="false"/>
                <w:color w:val="000000"/>
                <w:sz w:val="20"/>
              </w:rPr>
              <w:t>-0,1437</w:t>
            </w:r>
            <w:r>
              <w:br/>
            </w:r>
            <w:r>
              <w:rPr>
                <w:rFonts w:ascii="Times New Roman"/>
                <w:b w:val="false"/>
                <w:i w:val="false"/>
                <w:color w:val="000000"/>
                <w:sz w:val="20"/>
              </w:rPr>
              <w:t>
</w:t>
            </w:r>
            <w:r>
              <w:rPr>
                <w:rFonts w:ascii="Times New Roman"/>
                <w:b w:val="false"/>
                <w:i w:val="false"/>
                <w:color w:val="000000"/>
                <w:sz w:val="20"/>
              </w:rPr>
              <w:t>-0,144</w:t>
            </w:r>
            <w:r>
              <w:br/>
            </w:r>
            <w:r>
              <w:rPr>
                <w:rFonts w:ascii="Times New Roman"/>
                <w:b w:val="false"/>
                <w:i w:val="false"/>
                <w:color w:val="000000"/>
                <w:sz w:val="20"/>
              </w:rPr>
              <w:t>
</w:t>
            </w:r>
            <w:r>
              <w:rPr>
                <w:rFonts w:ascii="Times New Roman"/>
                <w:b w:val="false"/>
                <w:i w:val="false"/>
                <w:color w:val="000000"/>
                <w:sz w:val="20"/>
              </w:rPr>
              <w:t>-0,1444</w:t>
            </w:r>
            <w:r>
              <w:br/>
            </w:r>
            <w:r>
              <w:rPr>
                <w:rFonts w:ascii="Times New Roman"/>
                <w:b w:val="false"/>
                <w:i w:val="false"/>
                <w:color w:val="000000"/>
                <w:sz w:val="20"/>
              </w:rPr>
              <w:t>
</w:t>
            </w:r>
            <w:r>
              <w:rPr>
                <w:rFonts w:ascii="Times New Roman"/>
                <w:b w:val="false"/>
                <w:i w:val="false"/>
                <w:color w:val="000000"/>
                <w:sz w:val="20"/>
              </w:rPr>
              <w:t>-0,1448</w:t>
            </w:r>
            <w:r>
              <w:br/>
            </w:r>
            <w:r>
              <w:rPr>
                <w:rFonts w:ascii="Times New Roman"/>
                <w:b w:val="false"/>
                <w:i w:val="false"/>
                <w:color w:val="000000"/>
                <w:sz w:val="20"/>
              </w:rPr>
              <w:t>
</w:t>
            </w:r>
            <w:r>
              <w:rPr>
                <w:rFonts w:ascii="Times New Roman"/>
                <w:b w:val="false"/>
                <w:i w:val="false"/>
                <w:color w:val="000000"/>
                <w:sz w:val="20"/>
              </w:rPr>
              <w:t>-0,1452</w:t>
            </w:r>
            <w:r>
              <w:br/>
            </w:r>
            <w:r>
              <w:rPr>
                <w:rFonts w:ascii="Times New Roman"/>
                <w:b w:val="false"/>
                <w:i w:val="false"/>
                <w:color w:val="000000"/>
                <w:sz w:val="20"/>
              </w:rPr>
              <w:t>
</w:t>
            </w:r>
            <w:r>
              <w:rPr>
                <w:rFonts w:ascii="Times New Roman"/>
                <w:b w:val="false"/>
                <w:i w:val="false"/>
                <w:color w:val="000000"/>
                <w:sz w:val="20"/>
              </w:rPr>
              <w:t>-0,1456</w:t>
            </w:r>
            <w:r>
              <w:br/>
            </w:r>
            <w:r>
              <w:rPr>
                <w:rFonts w:ascii="Times New Roman"/>
                <w:b w:val="false"/>
                <w:i w:val="false"/>
                <w:color w:val="000000"/>
                <w:sz w:val="20"/>
              </w:rPr>
              <w:t>
</w:t>
            </w:r>
            <w:r>
              <w:rPr>
                <w:rFonts w:ascii="Times New Roman"/>
                <w:b w:val="false"/>
                <w:i w:val="false"/>
                <w:color w:val="000000"/>
                <w:sz w:val="20"/>
              </w:rPr>
              <w:t>-0,146</w:t>
            </w:r>
            <w:r>
              <w:br/>
            </w:r>
            <w:r>
              <w:rPr>
                <w:rFonts w:ascii="Times New Roman"/>
                <w:b w:val="false"/>
                <w:i w:val="false"/>
                <w:color w:val="000000"/>
                <w:sz w:val="20"/>
              </w:rPr>
              <w:t>
</w:t>
            </w:r>
            <w:r>
              <w:rPr>
                <w:rFonts w:ascii="Times New Roman"/>
                <w:b w:val="false"/>
                <w:i w:val="false"/>
                <w:color w:val="000000"/>
                <w:sz w:val="20"/>
              </w:rPr>
              <w:t>-0,1464</w:t>
            </w:r>
            <w:r>
              <w:br/>
            </w:r>
            <w:r>
              <w:rPr>
                <w:rFonts w:ascii="Times New Roman"/>
                <w:b w:val="false"/>
                <w:i w:val="false"/>
                <w:color w:val="000000"/>
                <w:sz w:val="20"/>
              </w:rPr>
              <w:t>
</w:t>
            </w:r>
            <w:r>
              <w:rPr>
                <w:rFonts w:ascii="Times New Roman"/>
                <w:b w:val="false"/>
                <w:i w:val="false"/>
                <w:color w:val="000000"/>
                <w:sz w:val="20"/>
              </w:rPr>
              <w:t>-0,1468</w:t>
            </w:r>
            <w:r>
              <w:br/>
            </w:r>
            <w:r>
              <w:rPr>
                <w:rFonts w:ascii="Times New Roman"/>
                <w:b w:val="false"/>
                <w:i w:val="false"/>
                <w:color w:val="000000"/>
                <w:sz w:val="20"/>
              </w:rPr>
              <w:t>
</w:t>
            </w:r>
            <w:r>
              <w:rPr>
                <w:rFonts w:ascii="Times New Roman"/>
                <w:b w:val="false"/>
                <w:i w:val="false"/>
                <w:color w:val="000000"/>
                <w:sz w:val="20"/>
              </w:rPr>
              <w:t>-0,1472</w:t>
            </w:r>
            <w:r>
              <w:br/>
            </w:r>
            <w:r>
              <w:rPr>
                <w:rFonts w:ascii="Times New Roman"/>
                <w:b w:val="false"/>
                <w:i w:val="false"/>
                <w:color w:val="000000"/>
                <w:sz w:val="20"/>
              </w:rPr>
              <w:t>
</w:t>
            </w:r>
            <w:r>
              <w:rPr>
                <w:rFonts w:ascii="Times New Roman"/>
                <w:b w:val="false"/>
                <w:i w:val="false"/>
                <w:color w:val="000000"/>
                <w:sz w:val="20"/>
              </w:rPr>
              <w:t>-0,1476</w:t>
            </w:r>
            <w:r>
              <w:br/>
            </w:r>
            <w:r>
              <w:rPr>
                <w:rFonts w:ascii="Times New Roman"/>
                <w:b w:val="false"/>
                <w:i w:val="false"/>
                <w:color w:val="000000"/>
                <w:sz w:val="20"/>
              </w:rPr>
              <w:t>
</w:t>
            </w:r>
            <w:r>
              <w:rPr>
                <w:rFonts w:ascii="Times New Roman"/>
                <w:b w:val="false"/>
                <w:i w:val="false"/>
                <w:color w:val="000000"/>
                <w:sz w:val="20"/>
              </w:rPr>
              <w:t>-0,148</w:t>
            </w:r>
            <w:r>
              <w:br/>
            </w:r>
            <w:r>
              <w:rPr>
                <w:rFonts w:ascii="Times New Roman"/>
                <w:b w:val="false"/>
                <w:i w:val="false"/>
                <w:color w:val="000000"/>
                <w:sz w:val="20"/>
              </w:rPr>
              <w:t>
</w:t>
            </w:r>
            <w:r>
              <w:rPr>
                <w:rFonts w:ascii="Times New Roman"/>
                <w:b w:val="false"/>
                <w:i w:val="false"/>
                <w:color w:val="000000"/>
                <w:sz w:val="20"/>
              </w:rPr>
              <w:t>-0,1483</w:t>
            </w:r>
            <w:r>
              <w:br/>
            </w:r>
            <w:r>
              <w:rPr>
                <w:rFonts w:ascii="Times New Roman"/>
                <w:b w:val="false"/>
                <w:i w:val="false"/>
                <w:color w:val="000000"/>
                <w:sz w:val="20"/>
              </w:rPr>
              <w:t>
</w:t>
            </w:r>
            <w:r>
              <w:rPr>
                <w:rFonts w:ascii="Times New Roman"/>
                <w:b w:val="false"/>
                <w:i w:val="false"/>
                <w:color w:val="000000"/>
                <w:sz w:val="20"/>
              </w:rPr>
              <w:t>-0,1486</w:t>
            </w:r>
            <w:r>
              <w:br/>
            </w:r>
            <w:r>
              <w:rPr>
                <w:rFonts w:ascii="Times New Roman"/>
                <w:b w:val="false"/>
                <w:i w:val="false"/>
                <w:color w:val="000000"/>
                <w:sz w:val="20"/>
              </w:rPr>
              <w:t>
</w:t>
            </w:r>
            <w:r>
              <w:rPr>
                <w:rFonts w:ascii="Times New Roman"/>
                <w:b w:val="false"/>
                <w:i w:val="false"/>
                <w:color w:val="000000"/>
                <w:sz w:val="20"/>
              </w:rPr>
              <w:t>-0,1489</w:t>
            </w:r>
            <w:r>
              <w:br/>
            </w:r>
            <w:r>
              <w:rPr>
                <w:rFonts w:ascii="Times New Roman"/>
                <w:b w:val="false"/>
                <w:i w:val="false"/>
                <w:color w:val="000000"/>
                <w:sz w:val="20"/>
              </w:rPr>
              <w:t>
</w:t>
            </w:r>
            <w:r>
              <w:rPr>
                <w:rFonts w:ascii="Times New Roman"/>
                <w:b w:val="false"/>
                <w:i w:val="false"/>
                <w:color w:val="000000"/>
                <w:sz w:val="20"/>
              </w:rPr>
              <w:t>-0,1492</w:t>
            </w:r>
            <w:r>
              <w:br/>
            </w:r>
            <w:r>
              <w:rPr>
                <w:rFonts w:ascii="Times New Roman"/>
                <w:b w:val="false"/>
                <w:i w:val="false"/>
                <w:color w:val="000000"/>
                <w:sz w:val="20"/>
              </w:rPr>
              <w:t>
</w:t>
            </w:r>
            <w:r>
              <w:rPr>
                <w:rFonts w:ascii="Times New Roman"/>
                <w:b w:val="false"/>
                <w:i w:val="false"/>
                <w:color w:val="000000"/>
                <w:sz w:val="20"/>
              </w:rPr>
              <w:t>-0,1495</w:t>
            </w:r>
            <w:r>
              <w:br/>
            </w:r>
            <w:r>
              <w:rPr>
                <w:rFonts w:ascii="Times New Roman"/>
                <w:b w:val="false"/>
                <w:i w:val="false"/>
                <w:color w:val="000000"/>
                <w:sz w:val="20"/>
              </w:rPr>
              <w:t>
</w:t>
            </w:r>
            <w:r>
              <w:rPr>
                <w:rFonts w:ascii="Times New Roman"/>
                <w:b w:val="false"/>
                <w:i w:val="false"/>
                <w:color w:val="000000"/>
                <w:sz w:val="20"/>
              </w:rPr>
              <w:t>-0,1498</w:t>
            </w:r>
            <w:r>
              <w:br/>
            </w:r>
            <w:r>
              <w:rPr>
                <w:rFonts w:ascii="Times New Roman"/>
                <w:b w:val="false"/>
                <w:i w:val="false"/>
                <w:color w:val="000000"/>
                <w:sz w:val="20"/>
              </w:rPr>
              <w:t>
</w:t>
            </w:r>
            <w:r>
              <w:rPr>
                <w:rFonts w:ascii="Times New Roman"/>
                <w:b w:val="false"/>
                <w:i w:val="false"/>
                <w:color w:val="000000"/>
                <w:sz w:val="20"/>
              </w:rPr>
              <w:t>-0,1501</w:t>
            </w:r>
            <w:r>
              <w:br/>
            </w:r>
            <w:r>
              <w:rPr>
                <w:rFonts w:ascii="Times New Roman"/>
                <w:b w:val="false"/>
                <w:i w:val="false"/>
                <w:color w:val="000000"/>
                <w:sz w:val="20"/>
              </w:rPr>
              <w:t>
</w:t>
            </w:r>
            <w:r>
              <w:rPr>
                <w:rFonts w:ascii="Times New Roman"/>
                <w:b w:val="false"/>
                <w:i w:val="false"/>
                <w:color w:val="000000"/>
                <w:sz w:val="20"/>
              </w:rPr>
              <w:t>-0,1504</w:t>
            </w:r>
            <w:r>
              <w:br/>
            </w:r>
            <w:r>
              <w:rPr>
                <w:rFonts w:ascii="Times New Roman"/>
                <w:b w:val="false"/>
                <w:i w:val="false"/>
                <w:color w:val="000000"/>
                <w:sz w:val="20"/>
              </w:rPr>
              <w:t>
</w:t>
            </w:r>
            <w:r>
              <w:rPr>
                <w:rFonts w:ascii="Times New Roman"/>
                <w:b w:val="false"/>
                <w:i w:val="false"/>
                <w:color w:val="000000"/>
                <w:sz w:val="20"/>
              </w:rPr>
              <w:t>-0,1507</w:t>
            </w:r>
            <w:r>
              <w:br/>
            </w:r>
            <w:r>
              <w:rPr>
                <w:rFonts w:ascii="Times New Roman"/>
                <w:b w:val="false"/>
                <w:i w:val="false"/>
                <w:color w:val="000000"/>
                <w:sz w:val="20"/>
              </w:rPr>
              <w:t>
</w:t>
            </w:r>
            <w:r>
              <w:rPr>
                <w:rFonts w:ascii="Times New Roman"/>
                <w:b w:val="false"/>
                <w:i w:val="false"/>
                <w:color w:val="000000"/>
                <w:sz w:val="20"/>
              </w:rPr>
              <w:t>-0,151</w:t>
            </w:r>
            <w:r>
              <w:br/>
            </w:r>
            <w:r>
              <w:rPr>
                <w:rFonts w:ascii="Times New Roman"/>
                <w:b w:val="false"/>
                <w:i w:val="false"/>
                <w:color w:val="000000"/>
                <w:sz w:val="20"/>
              </w:rPr>
              <w:t>
</w:t>
            </w:r>
            <w:r>
              <w:rPr>
                <w:rFonts w:ascii="Times New Roman"/>
                <w:b w:val="false"/>
                <w:i w:val="false"/>
                <w:color w:val="000000"/>
                <w:sz w:val="20"/>
              </w:rPr>
              <w:t>-0,1514</w:t>
            </w:r>
            <w:r>
              <w:br/>
            </w:r>
            <w:r>
              <w:rPr>
                <w:rFonts w:ascii="Times New Roman"/>
                <w:b w:val="false"/>
                <w:i w:val="false"/>
                <w:color w:val="000000"/>
                <w:sz w:val="20"/>
              </w:rPr>
              <w:t>
</w:t>
            </w:r>
            <w:r>
              <w:rPr>
                <w:rFonts w:ascii="Times New Roman"/>
                <w:b w:val="false"/>
                <w:i w:val="false"/>
                <w:color w:val="000000"/>
                <w:sz w:val="20"/>
              </w:rPr>
              <w:t>-0,1518</w:t>
            </w:r>
            <w:r>
              <w:br/>
            </w:r>
            <w:r>
              <w:rPr>
                <w:rFonts w:ascii="Times New Roman"/>
                <w:b w:val="false"/>
                <w:i w:val="false"/>
                <w:color w:val="000000"/>
                <w:sz w:val="20"/>
              </w:rPr>
              <w:t>
</w:t>
            </w:r>
            <w:r>
              <w:rPr>
                <w:rFonts w:ascii="Times New Roman"/>
                <w:b w:val="false"/>
                <w:i w:val="false"/>
                <w:color w:val="000000"/>
                <w:sz w:val="20"/>
              </w:rPr>
              <w:t>-0,1522</w:t>
            </w:r>
            <w:r>
              <w:br/>
            </w:r>
            <w:r>
              <w:rPr>
                <w:rFonts w:ascii="Times New Roman"/>
                <w:b w:val="false"/>
                <w:i w:val="false"/>
                <w:color w:val="000000"/>
                <w:sz w:val="20"/>
              </w:rPr>
              <w:t>
</w:t>
            </w:r>
            <w:r>
              <w:rPr>
                <w:rFonts w:ascii="Times New Roman"/>
                <w:b w:val="false"/>
                <w:i w:val="false"/>
                <w:color w:val="000000"/>
                <w:sz w:val="20"/>
              </w:rPr>
              <w:t>-0,1526</w:t>
            </w:r>
            <w:r>
              <w:br/>
            </w:r>
            <w:r>
              <w:rPr>
                <w:rFonts w:ascii="Times New Roman"/>
                <w:b w:val="false"/>
                <w:i w:val="false"/>
                <w:color w:val="000000"/>
                <w:sz w:val="20"/>
              </w:rPr>
              <w:t>
</w:t>
            </w:r>
            <w:r>
              <w:rPr>
                <w:rFonts w:ascii="Times New Roman"/>
                <w:b w:val="false"/>
                <w:i w:val="false"/>
                <w:color w:val="000000"/>
                <w:sz w:val="20"/>
              </w:rPr>
              <w:t>-0,153</w:t>
            </w:r>
            <w:r>
              <w:br/>
            </w:r>
            <w:r>
              <w:rPr>
                <w:rFonts w:ascii="Times New Roman"/>
                <w:b w:val="false"/>
                <w:i w:val="false"/>
                <w:color w:val="000000"/>
                <w:sz w:val="20"/>
              </w:rPr>
              <w:t>
</w:t>
            </w:r>
            <w:r>
              <w:rPr>
                <w:rFonts w:ascii="Times New Roman"/>
                <w:b w:val="false"/>
                <w:i w:val="false"/>
                <w:color w:val="000000"/>
                <w:sz w:val="20"/>
              </w:rPr>
              <w:t>-0,1534</w:t>
            </w:r>
            <w:r>
              <w:br/>
            </w:r>
            <w:r>
              <w:rPr>
                <w:rFonts w:ascii="Times New Roman"/>
                <w:b w:val="false"/>
                <w:i w:val="false"/>
                <w:color w:val="000000"/>
                <w:sz w:val="20"/>
              </w:rPr>
              <w:t>
</w:t>
            </w:r>
            <w:r>
              <w:rPr>
                <w:rFonts w:ascii="Times New Roman"/>
                <w:b w:val="false"/>
                <w:i w:val="false"/>
                <w:color w:val="000000"/>
                <w:sz w:val="20"/>
              </w:rPr>
              <w:t>-0,1538</w:t>
            </w:r>
            <w:r>
              <w:br/>
            </w:r>
            <w:r>
              <w:rPr>
                <w:rFonts w:ascii="Times New Roman"/>
                <w:b w:val="false"/>
                <w:i w:val="false"/>
                <w:color w:val="000000"/>
                <w:sz w:val="20"/>
              </w:rPr>
              <w:t>
</w:t>
            </w:r>
            <w:r>
              <w:rPr>
                <w:rFonts w:ascii="Times New Roman"/>
                <w:b w:val="false"/>
                <w:i w:val="false"/>
                <w:color w:val="000000"/>
                <w:sz w:val="20"/>
              </w:rPr>
              <w:t>-0,1542</w:t>
            </w:r>
            <w:r>
              <w:br/>
            </w:r>
            <w:r>
              <w:rPr>
                <w:rFonts w:ascii="Times New Roman"/>
                <w:b w:val="false"/>
                <w:i w:val="false"/>
                <w:color w:val="000000"/>
                <w:sz w:val="20"/>
              </w:rPr>
              <w:t>
</w:t>
            </w:r>
            <w:r>
              <w:rPr>
                <w:rFonts w:ascii="Times New Roman"/>
                <w:b w:val="false"/>
                <w:i w:val="false"/>
                <w:color w:val="000000"/>
                <w:sz w:val="20"/>
              </w:rPr>
              <w:t>-0,1546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r>
              <w:rPr>
                <w:rFonts w:ascii="Times New Roman"/>
                <w:b w:val="false"/>
                <w:i w:val="false"/>
                <w:color w:val="000000"/>
                <w:sz w:val="20"/>
              </w:rPr>
              <w:t>28,3</w:t>
            </w:r>
            <w:r>
              <w:br/>
            </w:r>
            <w:r>
              <w:rPr>
                <w:rFonts w:ascii="Times New Roman"/>
                <w:b w:val="false"/>
                <w:i w:val="false"/>
                <w:color w:val="000000"/>
                <w:sz w:val="20"/>
              </w:rPr>
              <w:t>
</w:t>
            </w:r>
            <w:r>
              <w:rPr>
                <w:rFonts w:ascii="Times New Roman"/>
                <w:b w:val="false"/>
                <w:i w:val="false"/>
                <w:color w:val="000000"/>
                <w:sz w:val="20"/>
              </w:rPr>
              <w:t>28,2</w:t>
            </w:r>
            <w:r>
              <w:br/>
            </w:r>
            <w:r>
              <w:rPr>
                <w:rFonts w:ascii="Times New Roman"/>
                <w:b w:val="false"/>
                <w:i w:val="false"/>
                <w:color w:val="000000"/>
                <w:sz w:val="20"/>
              </w:rPr>
              <w:t>
</w:t>
            </w:r>
            <w:r>
              <w:rPr>
                <w:rFonts w:ascii="Times New Roman"/>
                <w:b w:val="false"/>
                <w:i w:val="false"/>
                <w:color w:val="000000"/>
                <w:sz w:val="20"/>
              </w:rPr>
              <w:t>28,1</w:t>
            </w:r>
            <w:r>
              <w:br/>
            </w:r>
            <w:r>
              <w:rPr>
                <w:rFonts w:ascii="Times New Roman"/>
                <w:b w:val="false"/>
                <w:i w:val="false"/>
                <w:color w:val="000000"/>
                <w:sz w:val="20"/>
              </w:rPr>
              <w:t>
</w:t>
            </w: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27,9</w:t>
            </w:r>
            <w:r>
              <w:br/>
            </w:r>
            <w:r>
              <w:rPr>
                <w:rFonts w:ascii="Times New Roman"/>
                <w:b w:val="false"/>
                <w:i w:val="false"/>
                <w:color w:val="000000"/>
                <w:sz w:val="20"/>
              </w:rPr>
              <w:t>
</w:t>
            </w:r>
            <w:r>
              <w:rPr>
                <w:rFonts w:ascii="Times New Roman"/>
                <w:b w:val="false"/>
                <w:i w:val="false"/>
                <w:color w:val="000000"/>
                <w:sz w:val="20"/>
              </w:rPr>
              <w:t>27,8</w:t>
            </w:r>
            <w:r>
              <w:br/>
            </w:r>
            <w:r>
              <w:rPr>
                <w:rFonts w:ascii="Times New Roman"/>
                <w:b w:val="false"/>
                <w:i w:val="false"/>
                <w:color w:val="000000"/>
                <w:sz w:val="20"/>
              </w:rPr>
              <w:t>
</w:t>
            </w:r>
            <w:r>
              <w:rPr>
                <w:rFonts w:ascii="Times New Roman"/>
                <w:b w:val="false"/>
                <w:i w:val="false"/>
                <w:color w:val="000000"/>
                <w:sz w:val="20"/>
              </w:rPr>
              <w:t>27,7</w:t>
            </w:r>
            <w:r>
              <w:br/>
            </w:r>
            <w:r>
              <w:rPr>
                <w:rFonts w:ascii="Times New Roman"/>
                <w:b w:val="false"/>
                <w:i w:val="false"/>
                <w:color w:val="000000"/>
                <w:sz w:val="20"/>
              </w:rPr>
              <w:t>
</w:t>
            </w:r>
            <w:r>
              <w:rPr>
                <w:rFonts w:ascii="Times New Roman"/>
                <w:b w:val="false"/>
                <w:i w:val="false"/>
                <w:color w:val="000000"/>
                <w:sz w:val="20"/>
              </w:rPr>
              <w:t>27,6</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27,4</w:t>
            </w:r>
            <w:r>
              <w:br/>
            </w:r>
            <w:r>
              <w:rPr>
                <w:rFonts w:ascii="Times New Roman"/>
                <w:b w:val="false"/>
                <w:i w:val="false"/>
                <w:color w:val="000000"/>
                <w:sz w:val="20"/>
              </w:rPr>
              <w:t>
</w:t>
            </w:r>
            <w:r>
              <w:rPr>
                <w:rFonts w:ascii="Times New Roman"/>
                <w:b w:val="false"/>
                <w:i w:val="false"/>
                <w:color w:val="000000"/>
                <w:sz w:val="20"/>
              </w:rPr>
              <w:t>27,3</w:t>
            </w:r>
            <w:r>
              <w:br/>
            </w:r>
            <w:r>
              <w:rPr>
                <w:rFonts w:ascii="Times New Roman"/>
                <w:b w:val="false"/>
                <w:i w:val="false"/>
                <w:color w:val="000000"/>
                <w:sz w:val="20"/>
              </w:rPr>
              <w:t>
</w:t>
            </w:r>
            <w:r>
              <w:rPr>
                <w:rFonts w:ascii="Times New Roman"/>
                <w:b w:val="false"/>
                <w:i w:val="false"/>
                <w:color w:val="000000"/>
                <w:sz w:val="20"/>
              </w:rPr>
              <w:t>27,2</w:t>
            </w:r>
            <w:r>
              <w:br/>
            </w:r>
            <w:r>
              <w:rPr>
                <w:rFonts w:ascii="Times New Roman"/>
                <w:b w:val="false"/>
                <w:i w:val="false"/>
                <w:color w:val="000000"/>
                <w:sz w:val="20"/>
              </w:rPr>
              <w:t>
</w:t>
            </w:r>
            <w:r>
              <w:rPr>
                <w:rFonts w:ascii="Times New Roman"/>
                <w:b w:val="false"/>
                <w:i w:val="false"/>
                <w:color w:val="000000"/>
                <w:sz w:val="20"/>
              </w:rPr>
              <w:t>27,1</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26,9</w:t>
            </w:r>
            <w:r>
              <w:br/>
            </w:r>
            <w:r>
              <w:rPr>
                <w:rFonts w:ascii="Times New Roman"/>
                <w:b w:val="false"/>
                <w:i w:val="false"/>
                <w:color w:val="000000"/>
                <w:sz w:val="20"/>
              </w:rPr>
              <w:t>
</w:t>
            </w:r>
            <w:r>
              <w:rPr>
                <w:rFonts w:ascii="Times New Roman"/>
                <w:b w:val="false"/>
                <w:i w:val="false"/>
                <w:color w:val="000000"/>
                <w:sz w:val="20"/>
              </w:rPr>
              <w:t>26,8</w:t>
            </w:r>
            <w:r>
              <w:br/>
            </w:r>
            <w:r>
              <w:rPr>
                <w:rFonts w:ascii="Times New Roman"/>
                <w:b w:val="false"/>
                <w:i w:val="false"/>
                <w:color w:val="000000"/>
                <w:sz w:val="20"/>
              </w:rPr>
              <w:t>
</w:t>
            </w:r>
            <w:r>
              <w:rPr>
                <w:rFonts w:ascii="Times New Roman"/>
                <w:b w:val="false"/>
                <w:i w:val="false"/>
                <w:color w:val="000000"/>
                <w:sz w:val="20"/>
              </w:rPr>
              <w:t>26,7</w:t>
            </w:r>
            <w:r>
              <w:br/>
            </w:r>
            <w:r>
              <w:rPr>
                <w:rFonts w:ascii="Times New Roman"/>
                <w:b w:val="false"/>
                <w:i w:val="false"/>
                <w:color w:val="000000"/>
                <w:sz w:val="20"/>
              </w:rPr>
              <w:t>
</w:t>
            </w:r>
            <w:r>
              <w:rPr>
                <w:rFonts w:ascii="Times New Roman"/>
                <w:b w:val="false"/>
                <w:i w:val="false"/>
                <w:color w:val="000000"/>
                <w:sz w:val="20"/>
              </w:rPr>
              <w:t>26,6</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26,4</w:t>
            </w:r>
            <w:r>
              <w:br/>
            </w:r>
            <w:r>
              <w:rPr>
                <w:rFonts w:ascii="Times New Roman"/>
                <w:b w:val="false"/>
                <w:i w:val="false"/>
                <w:color w:val="000000"/>
                <w:sz w:val="20"/>
              </w:rPr>
              <w:t>
</w:t>
            </w:r>
            <w:r>
              <w:rPr>
                <w:rFonts w:ascii="Times New Roman"/>
                <w:b w:val="false"/>
                <w:i w:val="false"/>
                <w:color w:val="000000"/>
                <w:sz w:val="20"/>
              </w:rPr>
              <w:t>26,3</w:t>
            </w:r>
            <w:r>
              <w:br/>
            </w:r>
            <w:r>
              <w:rPr>
                <w:rFonts w:ascii="Times New Roman"/>
                <w:b w:val="false"/>
                <w:i w:val="false"/>
                <w:color w:val="000000"/>
                <w:sz w:val="20"/>
              </w:rPr>
              <w:t>
</w:t>
            </w:r>
            <w:r>
              <w:rPr>
                <w:rFonts w:ascii="Times New Roman"/>
                <w:b w:val="false"/>
                <w:i w:val="false"/>
                <w:color w:val="000000"/>
                <w:sz w:val="20"/>
              </w:rPr>
              <w:t>26,2</w:t>
            </w:r>
            <w:r>
              <w:br/>
            </w:r>
            <w:r>
              <w:rPr>
                <w:rFonts w:ascii="Times New Roman"/>
                <w:b w:val="false"/>
                <w:i w:val="false"/>
                <w:color w:val="000000"/>
                <w:sz w:val="20"/>
              </w:rPr>
              <w:t>
</w:t>
            </w:r>
            <w:r>
              <w:rPr>
                <w:rFonts w:ascii="Times New Roman"/>
                <w:b w:val="false"/>
                <w:i w:val="false"/>
                <w:color w:val="000000"/>
                <w:sz w:val="20"/>
              </w:rPr>
              <w:t>26,1</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25,9</w:t>
            </w:r>
            <w:r>
              <w:br/>
            </w:r>
            <w:r>
              <w:rPr>
                <w:rFonts w:ascii="Times New Roman"/>
                <w:b w:val="false"/>
                <w:i w:val="false"/>
                <w:color w:val="000000"/>
                <w:sz w:val="20"/>
              </w:rPr>
              <w:t>
</w:t>
            </w:r>
            <w:r>
              <w:rPr>
                <w:rFonts w:ascii="Times New Roman"/>
                <w:b w:val="false"/>
                <w:i w:val="false"/>
                <w:color w:val="000000"/>
                <w:sz w:val="20"/>
              </w:rPr>
              <w:t>25,8</w:t>
            </w:r>
            <w:r>
              <w:br/>
            </w:r>
            <w:r>
              <w:rPr>
                <w:rFonts w:ascii="Times New Roman"/>
                <w:b w:val="false"/>
                <w:i w:val="false"/>
                <w:color w:val="000000"/>
                <w:sz w:val="20"/>
              </w:rPr>
              <w:t>
</w:t>
            </w:r>
            <w:r>
              <w:rPr>
                <w:rFonts w:ascii="Times New Roman"/>
                <w:b w:val="false"/>
                <w:i w:val="false"/>
                <w:color w:val="000000"/>
                <w:sz w:val="20"/>
              </w:rPr>
              <w:t>25,7</w:t>
            </w:r>
            <w:r>
              <w:br/>
            </w:r>
            <w:r>
              <w:rPr>
                <w:rFonts w:ascii="Times New Roman"/>
                <w:b w:val="false"/>
                <w:i w:val="false"/>
                <w:color w:val="000000"/>
                <w:sz w:val="20"/>
              </w:rPr>
              <w:t>
</w:t>
            </w:r>
            <w:r>
              <w:rPr>
                <w:rFonts w:ascii="Times New Roman"/>
                <w:b w:val="false"/>
                <w:i w:val="false"/>
                <w:color w:val="000000"/>
                <w:sz w:val="20"/>
              </w:rPr>
              <w:t>25,6</w:t>
            </w:r>
            <w:r>
              <w:br/>
            </w:r>
            <w:r>
              <w:rPr>
                <w:rFonts w:ascii="Times New Roman"/>
                <w:b w:val="false"/>
                <w:i w:val="false"/>
                <w:color w:val="000000"/>
                <w:sz w:val="20"/>
              </w:rPr>
              <w:t>
</w:t>
            </w: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25,4</w:t>
            </w:r>
            <w:r>
              <w:br/>
            </w:r>
            <w:r>
              <w:rPr>
                <w:rFonts w:ascii="Times New Roman"/>
                <w:b w:val="false"/>
                <w:i w:val="false"/>
                <w:color w:val="000000"/>
                <w:sz w:val="20"/>
              </w:rPr>
              <w:t>
</w:t>
            </w:r>
            <w:r>
              <w:rPr>
                <w:rFonts w:ascii="Times New Roman"/>
                <w:b w:val="false"/>
                <w:i w:val="false"/>
                <w:color w:val="000000"/>
                <w:sz w:val="20"/>
              </w:rPr>
              <w:t>25,3</w:t>
            </w:r>
            <w:r>
              <w:br/>
            </w:r>
            <w:r>
              <w:rPr>
                <w:rFonts w:ascii="Times New Roman"/>
                <w:b w:val="false"/>
                <w:i w:val="false"/>
                <w:color w:val="000000"/>
                <w:sz w:val="20"/>
              </w:rPr>
              <w:t>
</w:t>
            </w:r>
            <w:r>
              <w:rPr>
                <w:rFonts w:ascii="Times New Roman"/>
                <w:b w:val="false"/>
                <w:i w:val="false"/>
                <w:color w:val="000000"/>
                <w:sz w:val="20"/>
              </w:rPr>
              <w:t>25,2</w:t>
            </w:r>
            <w:r>
              <w:br/>
            </w:r>
            <w:r>
              <w:rPr>
                <w:rFonts w:ascii="Times New Roman"/>
                <w:b w:val="false"/>
                <w:i w:val="false"/>
                <w:color w:val="000000"/>
                <w:sz w:val="20"/>
              </w:rPr>
              <w:t>
</w:t>
            </w:r>
            <w:r>
              <w:rPr>
                <w:rFonts w:ascii="Times New Roman"/>
                <w:b w:val="false"/>
                <w:i w:val="false"/>
                <w:color w:val="000000"/>
                <w:sz w:val="20"/>
              </w:rPr>
              <w:t>25,1</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16,9</w:t>
            </w:r>
            <w:r>
              <w:br/>
            </w:r>
            <w:r>
              <w:rPr>
                <w:rFonts w:ascii="Times New Roman"/>
                <w:b w:val="false"/>
                <w:i w:val="false"/>
                <w:color w:val="000000"/>
                <w:sz w:val="20"/>
              </w:rPr>
              <w:t>
</w:t>
            </w:r>
            <w:r>
              <w:rPr>
                <w:rFonts w:ascii="Times New Roman"/>
                <w:b w:val="false"/>
                <w:i w:val="false"/>
                <w:color w:val="000000"/>
                <w:sz w:val="20"/>
              </w:rPr>
              <w:t>16,8</w:t>
            </w:r>
            <w:r>
              <w:br/>
            </w:r>
            <w:r>
              <w:rPr>
                <w:rFonts w:ascii="Times New Roman"/>
                <w:b w:val="false"/>
                <w:i w:val="false"/>
                <w:color w:val="000000"/>
                <w:sz w:val="20"/>
              </w:rPr>
              <w:t>
</w:t>
            </w:r>
            <w:r>
              <w:rPr>
                <w:rFonts w:ascii="Times New Roman"/>
                <w:b w:val="false"/>
                <w:i w:val="false"/>
                <w:color w:val="000000"/>
                <w:sz w:val="20"/>
              </w:rPr>
              <w:t>16,7</w:t>
            </w:r>
            <w:r>
              <w:br/>
            </w:r>
            <w:r>
              <w:rPr>
                <w:rFonts w:ascii="Times New Roman"/>
                <w:b w:val="false"/>
                <w:i w:val="false"/>
                <w:color w:val="000000"/>
                <w:sz w:val="20"/>
              </w:rPr>
              <w:t>
</w:t>
            </w: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16,4</w:t>
            </w:r>
            <w:r>
              <w:br/>
            </w:r>
            <w:r>
              <w:rPr>
                <w:rFonts w:ascii="Times New Roman"/>
                <w:b w:val="false"/>
                <w:i w:val="false"/>
                <w:color w:val="000000"/>
                <w:sz w:val="20"/>
              </w:rPr>
              <w:t>
</w:t>
            </w: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16,1</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15,9</w:t>
            </w:r>
            <w:r>
              <w:br/>
            </w:r>
            <w:r>
              <w:rPr>
                <w:rFonts w:ascii="Times New Roman"/>
                <w:b w:val="false"/>
                <w:i w:val="false"/>
                <w:color w:val="000000"/>
                <w:sz w:val="20"/>
              </w:rPr>
              <w:t>
</w:t>
            </w: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15,7</w:t>
            </w:r>
            <w:r>
              <w:br/>
            </w:r>
            <w:r>
              <w:rPr>
                <w:rFonts w:ascii="Times New Roman"/>
                <w:b w:val="false"/>
                <w:i w:val="false"/>
                <w:color w:val="000000"/>
                <w:sz w:val="20"/>
              </w:rPr>
              <w:t>
</w:t>
            </w:r>
            <w:r>
              <w:rPr>
                <w:rFonts w:ascii="Times New Roman"/>
                <w:b w:val="false"/>
                <w:i w:val="false"/>
                <w:color w:val="000000"/>
                <w:sz w:val="20"/>
              </w:rPr>
              <w:t>15,6</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15,4</w:t>
            </w:r>
            <w:r>
              <w:br/>
            </w:r>
            <w:r>
              <w:rPr>
                <w:rFonts w:ascii="Times New Roman"/>
                <w:b w:val="false"/>
                <w:i w:val="false"/>
                <w:color w:val="000000"/>
                <w:sz w:val="20"/>
              </w:rPr>
              <w:t>
</w:t>
            </w:r>
            <w:r>
              <w:rPr>
                <w:rFonts w:ascii="Times New Roman"/>
                <w:b w:val="false"/>
                <w:i w:val="false"/>
                <w:color w:val="000000"/>
                <w:sz w:val="20"/>
              </w:rPr>
              <w:t>15,3</w:t>
            </w:r>
            <w:r>
              <w:br/>
            </w:r>
            <w:r>
              <w:rPr>
                <w:rFonts w:ascii="Times New Roman"/>
                <w:b w:val="false"/>
                <w:i w:val="false"/>
                <w:color w:val="000000"/>
                <w:sz w:val="20"/>
              </w:rPr>
              <w:t>
</w:t>
            </w:r>
            <w:r>
              <w:rPr>
                <w:rFonts w:ascii="Times New Roman"/>
                <w:b w:val="false"/>
                <w:i w:val="false"/>
                <w:color w:val="000000"/>
                <w:sz w:val="20"/>
              </w:rPr>
              <w:t>15,2</w:t>
            </w:r>
            <w:r>
              <w:br/>
            </w:r>
            <w:r>
              <w:rPr>
                <w:rFonts w:ascii="Times New Roman"/>
                <w:b w:val="false"/>
                <w:i w:val="false"/>
                <w:color w:val="000000"/>
                <w:sz w:val="20"/>
              </w:rPr>
              <w:t>
</w:t>
            </w:r>
            <w:r>
              <w:rPr>
                <w:rFonts w:ascii="Times New Roman"/>
                <w:b w:val="false"/>
                <w:i w:val="false"/>
                <w:color w:val="000000"/>
                <w:sz w:val="20"/>
              </w:rPr>
              <w:t>15,1</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14,9</w:t>
            </w:r>
            <w:r>
              <w:br/>
            </w:r>
            <w:r>
              <w:rPr>
                <w:rFonts w:ascii="Times New Roman"/>
                <w:b w:val="false"/>
                <w:i w:val="false"/>
                <w:color w:val="000000"/>
                <w:sz w:val="20"/>
              </w:rPr>
              <w:t>
</w:t>
            </w:r>
            <w:r>
              <w:rPr>
                <w:rFonts w:ascii="Times New Roman"/>
                <w:b w:val="false"/>
                <w:i w:val="false"/>
                <w:color w:val="000000"/>
                <w:sz w:val="20"/>
              </w:rPr>
              <w:t>14,8</w:t>
            </w:r>
            <w:r>
              <w:br/>
            </w:r>
            <w:r>
              <w:rPr>
                <w:rFonts w:ascii="Times New Roman"/>
                <w:b w:val="false"/>
                <w:i w:val="false"/>
                <w:color w:val="000000"/>
                <w:sz w:val="20"/>
              </w:rPr>
              <w:t>
</w:t>
            </w:r>
            <w:r>
              <w:rPr>
                <w:rFonts w:ascii="Times New Roman"/>
                <w:b w:val="false"/>
                <w:i w:val="false"/>
                <w:color w:val="000000"/>
                <w:sz w:val="20"/>
              </w:rPr>
              <w:t>14,7</w:t>
            </w:r>
            <w:r>
              <w:br/>
            </w:r>
            <w:r>
              <w:rPr>
                <w:rFonts w:ascii="Times New Roman"/>
                <w:b w:val="false"/>
                <w:i w:val="false"/>
                <w:color w:val="000000"/>
                <w:sz w:val="20"/>
              </w:rPr>
              <w:t>
</w:t>
            </w: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14,2</w:t>
            </w:r>
            <w:r>
              <w:br/>
            </w:r>
            <w:r>
              <w:rPr>
                <w:rFonts w:ascii="Times New Roman"/>
                <w:b w:val="false"/>
                <w:i w:val="false"/>
                <w:color w:val="000000"/>
                <w:sz w:val="20"/>
              </w:rPr>
              <w:t>
</w:t>
            </w:r>
            <w:r>
              <w:rPr>
                <w:rFonts w:ascii="Times New Roman"/>
                <w:b w:val="false"/>
                <w:i w:val="false"/>
                <w:color w:val="000000"/>
                <w:sz w:val="20"/>
              </w:rPr>
              <w:t>14,1</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13,8</w:t>
            </w:r>
            <w:r>
              <w:br/>
            </w:r>
            <w:r>
              <w:rPr>
                <w:rFonts w:ascii="Times New Roman"/>
                <w:b w:val="false"/>
                <w:i w:val="false"/>
                <w:color w:val="000000"/>
                <w:sz w:val="20"/>
              </w:rPr>
              <w:t>
</w:t>
            </w:r>
            <w:r>
              <w:rPr>
                <w:rFonts w:ascii="Times New Roman"/>
                <w:b w:val="false"/>
                <w:i w:val="false"/>
                <w:color w:val="000000"/>
                <w:sz w:val="20"/>
              </w:rPr>
              <w:t>13,7</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sz w:val="20"/>
              </w:rPr>
              <w:t>13,1</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12,9</w:t>
            </w:r>
            <w:r>
              <w:br/>
            </w:r>
            <w:r>
              <w:rPr>
                <w:rFonts w:ascii="Times New Roman"/>
                <w:b w:val="false"/>
                <w:i w:val="false"/>
                <w:color w:val="000000"/>
                <w:sz w:val="20"/>
              </w:rPr>
              <w:t>
</w:t>
            </w:r>
            <w:r>
              <w:rPr>
                <w:rFonts w:ascii="Times New Roman"/>
                <w:b w:val="false"/>
                <w:i w:val="false"/>
                <w:color w:val="000000"/>
                <w:sz w:val="20"/>
              </w:rPr>
              <w:t>12,8</w:t>
            </w:r>
            <w:r>
              <w:br/>
            </w:r>
            <w:r>
              <w:rPr>
                <w:rFonts w:ascii="Times New Roman"/>
                <w:b w:val="false"/>
                <w:i w:val="false"/>
                <w:color w:val="000000"/>
                <w:sz w:val="20"/>
              </w:rPr>
              <w:t>
</w:t>
            </w:r>
            <w:r>
              <w:rPr>
                <w:rFonts w:ascii="Times New Roman"/>
                <w:b w:val="false"/>
                <w:i w:val="false"/>
                <w:color w:val="000000"/>
                <w:sz w:val="20"/>
              </w:rPr>
              <w:t>12,7</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3,7</w:t>
            </w:r>
            <w:r>
              <w:br/>
            </w:r>
            <w:r>
              <w:rPr>
                <w:rFonts w:ascii="Times New Roman"/>
                <w:b w:val="false"/>
                <w:i w:val="false"/>
                <w:color w:val="000000"/>
                <w:sz w:val="20"/>
              </w:rPr>
              <w:t>
</w:t>
            </w: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3,3</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-9,4</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-9,6</w:t>
            </w:r>
            <w:r>
              <w:br/>
            </w:r>
            <w:r>
              <w:rPr>
                <w:rFonts w:ascii="Times New Roman"/>
                <w:b w:val="false"/>
                <w:i w:val="false"/>
                <w:color w:val="000000"/>
                <w:sz w:val="20"/>
              </w:rPr>
              <w:t>
</w:t>
            </w: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-9,9</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-10,6</w:t>
            </w:r>
            <w:r>
              <w:br/>
            </w:r>
            <w:r>
              <w:rPr>
                <w:rFonts w:ascii="Times New Roman"/>
                <w:b w:val="false"/>
                <w:i w:val="false"/>
                <w:color w:val="000000"/>
                <w:sz w:val="20"/>
              </w:rPr>
              <w:t>
</w:t>
            </w:r>
            <w:r>
              <w:rPr>
                <w:rFonts w:ascii="Times New Roman"/>
                <w:b w:val="false"/>
                <w:i w:val="false"/>
                <w:color w:val="000000"/>
                <w:sz w:val="20"/>
              </w:rPr>
              <w:t>-10,7</w:t>
            </w:r>
            <w:r>
              <w:br/>
            </w:r>
            <w:r>
              <w:rPr>
                <w:rFonts w:ascii="Times New Roman"/>
                <w:b w:val="false"/>
                <w:i w:val="false"/>
                <w:color w:val="000000"/>
                <w:sz w:val="20"/>
              </w:rPr>
              <w:t>
</w:t>
            </w:r>
            <w:r>
              <w:rPr>
                <w:rFonts w:ascii="Times New Roman"/>
                <w:b w:val="false"/>
                <w:i w:val="false"/>
                <w:color w:val="000000"/>
                <w:sz w:val="20"/>
              </w:rPr>
              <w:t>-10,8</w:t>
            </w:r>
            <w:r>
              <w:br/>
            </w:r>
            <w:r>
              <w:rPr>
                <w:rFonts w:ascii="Times New Roman"/>
                <w:b w:val="false"/>
                <w:i w:val="false"/>
                <w:color w:val="000000"/>
                <w:sz w:val="20"/>
              </w:rPr>
              <w:t>
</w:t>
            </w:r>
            <w:r>
              <w:rPr>
                <w:rFonts w:ascii="Times New Roman"/>
                <w:b w:val="false"/>
                <w:i w:val="false"/>
                <w:color w:val="000000"/>
                <w:sz w:val="20"/>
              </w:rPr>
              <w:t>-10,9</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-11,1</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-11,4</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-11,6</w:t>
            </w:r>
            <w:r>
              <w:br/>
            </w:r>
            <w:r>
              <w:rPr>
                <w:rFonts w:ascii="Times New Roman"/>
                <w:b w:val="false"/>
                <w:i w:val="false"/>
                <w:color w:val="000000"/>
                <w:sz w:val="20"/>
              </w:rPr>
              <w:t>
</w:t>
            </w:r>
            <w:r>
              <w:rPr>
                <w:rFonts w:ascii="Times New Roman"/>
                <w:b w:val="false"/>
                <w:i w:val="false"/>
                <w:color w:val="000000"/>
                <w:sz w:val="20"/>
              </w:rPr>
              <w:t>-11,7</w:t>
            </w:r>
            <w:r>
              <w:br/>
            </w:r>
            <w:r>
              <w:rPr>
                <w:rFonts w:ascii="Times New Roman"/>
                <w:b w:val="false"/>
                <w:i w:val="false"/>
                <w:color w:val="000000"/>
                <w:sz w:val="20"/>
              </w:rPr>
              <w:t>
</w:t>
            </w: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-12,1</w:t>
            </w:r>
            <w:r>
              <w:br/>
            </w:r>
            <w:r>
              <w:rPr>
                <w:rFonts w:ascii="Times New Roman"/>
                <w:b w:val="false"/>
                <w:i w:val="false"/>
                <w:color w:val="000000"/>
                <w:sz w:val="20"/>
              </w:rPr>
              <w:t>
</w:t>
            </w:r>
            <w:r>
              <w:rPr>
                <w:rFonts w:ascii="Times New Roman"/>
                <w:b w:val="false"/>
                <w:i w:val="false"/>
                <w:color w:val="000000"/>
                <w:sz w:val="20"/>
              </w:rPr>
              <w:t>-12,2</w:t>
            </w:r>
            <w:r>
              <w:br/>
            </w:r>
            <w:r>
              <w:rPr>
                <w:rFonts w:ascii="Times New Roman"/>
                <w:b w:val="false"/>
                <w:i w:val="false"/>
                <w:color w:val="000000"/>
                <w:sz w:val="20"/>
              </w:rPr>
              <w:t>
</w:t>
            </w:r>
            <w:r>
              <w:rPr>
                <w:rFonts w:ascii="Times New Roman"/>
                <w:b w:val="false"/>
                <w:i w:val="false"/>
                <w:color w:val="000000"/>
                <w:sz w:val="20"/>
              </w:rPr>
              <w:t>-12,3</w:t>
            </w:r>
            <w:r>
              <w:br/>
            </w:r>
            <w:r>
              <w:rPr>
                <w:rFonts w:ascii="Times New Roman"/>
                <w:b w:val="false"/>
                <w:i w:val="false"/>
                <w:color w:val="000000"/>
                <w:sz w:val="20"/>
              </w:rPr>
              <w:t>
</w:t>
            </w:r>
            <w:r>
              <w:rPr>
                <w:rFonts w:ascii="Times New Roman"/>
                <w:b w:val="false"/>
                <w:i w:val="false"/>
                <w:color w:val="000000"/>
                <w:sz w:val="20"/>
              </w:rPr>
              <w:t>-12,4</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-12,6</w:t>
            </w:r>
            <w:r>
              <w:br/>
            </w:r>
            <w:r>
              <w:rPr>
                <w:rFonts w:ascii="Times New Roman"/>
                <w:b w:val="false"/>
                <w:i w:val="false"/>
                <w:color w:val="000000"/>
                <w:sz w:val="20"/>
              </w:rPr>
              <w:t>
</w:t>
            </w:r>
            <w:r>
              <w:rPr>
                <w:rFonts w:ascii="Times New Roman"/>
                <w:b w:val="false"/>
                <w:i w:val="false"/>
                <w:color w:val="000000"/>
                <w:sz w:val="20"/>
              </w:rPr>
              <w:t>-12,7</w:t>
            </w:r>
            <w:r>
              <w:br/>
            </w:r>
            <w:r>
              <w:rPr>
                <w:rFonts w:ascii="Times New Roman"/>
                <w:b w:val="false"/>
                <w:i w:val="false"/>
                <w:color w:val="000000"/>
                <w:sz w:val="20"/>
              </w:rPr>
              <w:t>
</w:t>
            </w:r>
            <w:r>
              <w:rPr>
                <w:rFonts w:ascii="Times New Roman"/>
                <w:b w:val="false"/>
                <w:i w:val="false"/>
                <w:color w:val="000000"/>
                <w:sz w:val="20"/>
              </w:rPr>
              <w:t>-12,8</w:t>
            </w:r>
            <w:r>
              <w:br/>
            </w:r>
            <w:r>
              <w:rPr>
                <w:rFonts w:ascii="Times New Roman"/>
                <w:b w:val="false"/>
                <w:i w:val="false"/>
                <w:color w:val="000000"/>
                <w:sz w:val="20"/>
              </w:rPr>
              <w:t>
</w:t>
            </w:r>
            <w:r>
              <w:rPr>
                <w:rFonts w:ascii="Times New Roman"/>
                <w:b w:val="false"/>
                <w:i w:val="false"/>
                <w:color w:val="000000"/>
                <w:sz w:val="20"/>
              </w:rPr>
              <w:t>-12,9</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-13,1</w:t>
            </w:r>
            <w:r>
              <w:br/>
            </w:r>
            <w:r>
              <w:rPr>
                <w:rFonts w:ascii="Times New Roman"/>
                <w:b w:val="false"/>
                <w:i w:val="false"/>
                <w:color w:val="000000"/>
                <w:sz w:val="20"/>
              </w:rPr>
              <w:t>
</w:t>
            </w: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-22,1</w:t>
            </w:r>
            <w:r>
              <w:br/>
            </w:r>
            <w:r>
              <w:rPr>
                <w:rFonts w:ascii="Times New Roman"/>
                <w:b w:val="false"/>
                <w:i w:val="false"/>
                <w:color w:val="000000"/>
                <w:sz w:val="20"/>
              </w:rPr>
              <w:t>
</w:t>
            </w: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-22,3</w:t>
            </w:r>
            <w:r>
              <w:br/>
            </w:r>
            <w:r>
              <w:rPr>
                <w:rFonts w:ascii="Times New Roman"/>
                <w:b w:val="false"/>
                <w:i w:val="false"/>
                <w:color w:val="000000"/>
                <w:sz w:val="20"/>
              </w:rPr>
              <w:t>
</w:t>
            </w:r>
            <w:r>
              <w:rPr>
                <w:rFonts w:ascii="Times New Roman"/>
                <w:b w:val="false"/>
                <w:i w:val="false"/>
                <w:color w:val="000000"/>
                <w:sz w:val="20"/>
              </w:rPr>
              <w:t>-22,4</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-22,6</w:t>
            </w:r>
            <w:r>
              <w:br/>
            </w:r>
            <w:r>
              <w:rPr>
                <w:rFonts w:ascii="Times New Roman"/>
                <w:b w:val="false"/>
                <w:i w:val="false"/>
                <w:color w:val="000000"/>
                <w:sz w:val="20"/>
              </w:rPr>
              <w:t>
</w:t>
            </w:r>
            <w:r>
              <w:rPr>
                <w:rFonts w:ascii="Times New Roman"/>
                <w:b w:val="false"/>
                <w:i w:val="false"/>
                <w:color w:val="000000"/>
                <w:sz w:val="20"/>
              </w:rPr>
              <w:t>-22,7</w:t>
            </w:r>
            <w:r>
              <w:br/>
            </w:r>
            <w:r>
              <w:rPr>
                <w:rFonts w:ascii="Times New Roman"/>
                <w:b w:val="false"/>
                <w:i w:val="false"/>
                <w:color w:val="000000"/>
                <w:sz w:val="20"/>
              </w:rPr>
              <w:t>
</w:t>
            </w:r>
            <w:r>
              <w:rPr>
                <w:rFonts w:ascii="Times New Roman"/>
                <w:b w:val="false"/>
                <w:i w:val="false"/>
                <w:color w:val="000000"/>
                <w:sz w:val="20"/>
              </w:rPr>
              <w:t>-22,8</w:t>
            </w:r>
            <w:r>
              <w:br/>
            </w:r>
            <w:r>
              <w:rPr>
                <w:rFonts w:ascii="Times New Roman"/>
                <w:b w:val="false"/>
                <w:i w:val="false"/>
                <w:color w:val="000000"/>
                <w:sz w:val="20"/>
              </w:rPr>
              <w:t>
</w:t>
            </w:r>
            <w:r>
              <w:rPr>
                <w:rFonts w:ascii="Times New Roman"/>
                <w:b w:val="false"/>
                <w:i w:val="false"/>
                <w:color w:val="000000"/>
                <w:sz w:val="20"/>
              </w:rPr>
              <w:t>-22,9</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-23,1</w:t>
            </w:r>
            <w:r>
              <w:br/>
            </w:r>
            <w:r>
              <w:rPr>
                <w:rFonts w:ascii="Times New Roman"/>
                <w:b w:val="false"/>
                <w:i w:val="false"/>
                <w:color w:val="000000"/>
                <w:sz w:val="20"/>
              </w:rPr>
              <w:t>
</w:t>
            </w: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-23,3</w:t>
            </w:r>
            <w:r>
              <w:br/>
            </w:r>
            <w:r>
              <w:rPr>
                <w:rFonts w:ascii="Times New Roman"/>
                <w:b w:val="false"/>
                <w:i w:val="false"/>
                <w:color w:val="000000"/>
                <w:sz w:val="20"/>
              </w:rPr>
              <w:t>
</w:t>
            </w:r>
            <w:r>
              <w:rPr>
                <w:rFonts w:ascii="Times New Roman"/>
                <w:b w:val="false"/>
                <w:i w:val="false"/>
                <w:color w:val="000000"/>
                <w:sz w:val="20"/>
              </w:rPr>
              <w:t>-23,4</w:t>
            </w:r>
            <w:r>
              <w:br/>
            </w:r>
            <w:r>
              <w:rPr>
                <w:rFonts w:ascii="Times New Roman"/>
                <w:b w:val="false"/>
                <w:i w:val="false"/>
                <w:color w:val="000000"/>
                <w:sz w:val="20"/>
              </w:rPr>
              <w:t>
</w:t>
            </w: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-23,6</w:t>
            </w:r>
            <w:r>
              <w:br/>
            </w:r>
            <w:r>
              <w:rPr>
                <w:rFonts w:ascii="Times New Roman"/>
                <w:b w:val="false"/>
                <w:i w:val="false"/>
                <w:color w:val="000000"/>
                <w:sz w:val="20"/>
              </w:rPr>
              <w:t>
</w:t>
            </w:r>
            <w:r>
              <w:rPr>
                <w:rFonts w:ascii="Times New Roman"/>
                <w:b w:val="false"/>
                <w:i w:val="false"/>
                <w:color w:val="000000"/>
                <w:sz w:val="20"/>
              </w:rPr>
              <w:t>-23,7</w:t>
            </w:r>
            <w:r>
              <w:br/>
            </w:r>
            <w:r>
              <w:rPr>
                <w:rFonts w:ascii="Times New Roman"/>
                <w:b w:val="false"/>
                <w:i w:val="false"/>
                <w:color w:val="000000"/>
                <w:sz w:val="20"/>
              </w:rPr>
              <w:t>
</w:t>
            </w:r>
            <w:r>
              <w:rPr>
                <w:rFonts w:ascii="Times New Roman"/>
                <w:b w:val="false"/>
                <w:i w:val="false"/>
                <w:color w:val="000000"/>
                <w:sz w:val="20"/>
              </w:rPr>
              <w:t>-23,8</w:t>
            </w:r>
            <w:r>
              <w:br/>
            </w:r>
            <w:r>
              <w:rPr>
                <w:rFonts w:ascii="Times New Roman"/>
                <w:b w:val="false"/>
                <w:i w:val="false"/>
                <w:color w:val="000000"/>
                <w:sz w:val="20"/>
              </w:rPr>
              <w:t>
</w:t>
            </w:r>
            <w:r>
              <w:rPr>
                <w:rFonts w:ascii="Times New Roman"/>
                <w:b w:val="false"/>
                <w:i w:val="false"/>
                <w:color w:val="000000"/>
                <w:sz w:val="20"/>
              </w:rPr>
              <w:t>-23,9</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-24,1</w:t>
            </w:r>
            <w:r>
              <w:br/>
            </w:r>
            <w:r>
              <w:rPr>
                <w:rFonts w:ascii="Times New Roman"/>
                <w:b w:val="false"/>
                <w:i w:val="false"/>
                <w:color w:val="000000"/>
                <w:sz w:val="20"/>
              </w:rPr>
              <w:t>
</w:t>
            </w:r>
            <w:r>
              <w:rPr>
                <w:rFonts w:ascii="Times New Roman"/>
                <w:b w:val="false"/>
                <w:i w:val="false"/>
                <w:color w:val="000000"/>
                <w:sz w:val="20"/>
              </w:rPr>
              <w:t>-24,2</w:t>
            </w:r>
            <w:r>
              <w:br/>
            </w:r>
            <w:r>
              <w:rPr>
                <w:rFonts w:ascii="Times New Roman"/>
                <w:b w:val="false"/>
                <w:i w:val="false"/>
                <w:color w:val="000000"/>
                <w:sz w:val="20"/>
              </w:rPr>
              <w:t>
</w:t>
            </w:r>
            <w:r>
              <w:rPr>
                <w:rFonts w:ascii="Times New Roman"/>
                <w:b w:val="false"/>
                <w:i w:val="false"/>
                <w:color w:val="000000"/>
                <w:sz w:val="20"/>
              </w:rPr>
              <w:t>-24,3</w:t>
            </w:r>
            <w:r>
              <w:br/>
            </w:r>
            <w:r>
              <w:rPr>
                <w:rFonts w:ascii="Times New Roman"/>
                <w:b w:val="false"/>
                <w:i w:val="false"/>
                <w:color w:val="000000"/>
                <w:sz w:val="20"/>
              </w:rPr>
              <w:t>
</w:t>
            </w:r>
            <w:r>
              <w:rPr>
                <w:rFonts w:ascii="Times New Roman"/>
                <w:b w:val="false"/>
                <w:i w:val="false"/>
                <w:color w:val="000000"/>
                <w:sz w:val="20"/>
              </w:rPr>
              <w:t>-24,4</w:t>
            </w:r>
            <w:r>
              <w:br/>
            </w:r>
            <w:r>
              <w:rPr>
                <w:rFonts w:ascii="Times New Roman"/>
                <w:b w:val="false"/>
                <w:i w:val="false"/>
                <w:color w:val="000000"/>
                <w:sz w:val="20"/>
              </w:rPr>
              <w:t>
</w:t>
            </w: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-24,7</w:t>
            </w:r>
            <w:r>
              <w:br/>
            </w:r>
            <w:r>
              <w:rPr>
                <w:rFonts w:ascii="Times New Roman"/>
                <w:b w:val="false"/>
                <w:i w:val="false"/>
                <w:color w:val="000000"/>
                <w:sz w:val="20"/>
              </w:rPr>
              <w:t>
</w:t>
            </w:r>
            <w:r>
              <w:rPr>
                <w:rFonts w:ascii="Times New Roman"/>
                <w:b w:val="false"/>
                <w:i w:val="false"/>
                <w:color w:val="000000"/>
                <w:sz w:val="20"/>
              </w:rPr>
              <w:t>-24,8</w:t>
            </w:r>
            <w:r>
              <w:br/>
            </w:r>
            <w:r>
              <w:rPr>
                <w:rFonts w:ascii="Times New Roman"/>
                <w:b w:val="false"/>
                <w:i w:val="false"/>
                <w:color w:val="000000"/>
                <w:sz w:val="20"/>
              </w:rPr>
              <w:t>
</w:t>
            </w: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-25,1</w:t>
            </w:r>
            <w:r>
              <w:br/>
            </w:r>
            <w:r>
              <w:rPr>
                <w:rFonts w:ascii="Times New Roman"/>
                <w:b w:val="false"/>
                <w:i w:val="false"/>
                <w:color w:val="000000"/>
                <w:sz w:val="20"/>
              </w:rPr>
              <w:t>
</w:t>
            </w:r>
            <w:r>
              <w:rPr>
                <w:rFonts w:ascii="Times New Roman"/>
                <w:b w:val="false"/>
                <w:i w:val="false"/>
                <w:color w:val="000000"/>
                <w:sz w:val="20"/>
              </w:rPr>
              <w:t>-25,2</w:t>
            </w:r>
            <w:r>
              <w:br/>
            </w:r>
            <w:r>
              <w:rPr>
                <w:rFonts w:ascii="Times New Roman"/>
                <w:b w:val="false"/>
                <w:i w:val="false"/>
                <w:color w:val="000000"/>
                <w:sz w:val="20"/>
              </w:rPr>
              <w:t>
</w:t>
            </w:r>
            <w:r>
              <w:rPr>
                <w:rFonts w:ascii="Times New Roman"/>
                <w:b w:val="false"/>
                <w:i w:val="false"/>
                <w:color w:val="000000"/>
                <w:sz w:val="20"/>
              </w:rPr>
              <w:t>-25,3</w:t>
            </w:r>
            <w:r>
              <w:br/>
            </w:r>
            <w:r>
              <w:rPr>
                <w:rFonts w:ascii="Times New Roman"/>
                <w:b w:val="false"/>
                <w:i w:val="false"/>
                <w:color w:val="000000"/>
                <w:sz w:val="20"/>
              </w:rPr>
              <w:t>
</w:t>
            </w:r>
            <w:r>
              <w:rPr>
                <w:rFonts w:ascii="Times New Roman"/>
                <w:b w:val="false"/>
                <w:i w:val="false"/>
                <w:color w:val="000000"/>
                <w:sz w:val="20"/>
              </w:rPr>
              <w:t>-25,4</w:t>
            </w:r>
            <w:r>
              <w:br/>
            </w:r>
            <w:r>
              <w:rPr>
                <w:rFonts w:ascii="Times New Roman"/>
                <w:b w:val="false"/>
                <w:i w:val="false"/>
                <w:color w:val="000000"/>
                <w:sz w:val="20"/>
              </w:rPr>
              <w:t>
</w:t>
            </w: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-25,6</w:t>
            </w:r>
            <w:r>
              <w:br/>
            </w:r>
            <w:r>
              <w:rPr>
                <w:rFonts w:ascii="Times New Roman"/>
                <w:b w:val="false"/>
                <w:i w:val="false"/>
                <w:color w:val="000000"/>
                <w:sz w:val="20"/>
              </w:rPr>
              <w:t>
</w:t>
            </w:r>
            <w:r>
              <w:rPr>
                <w:rFonts w:ascii="Times New Roman"/>
                <w:b w:val="false"/>
                <w:i w:val="false"/>
                <w:color w:val="000000"/>
                <w:sz w:val="20"/>
              </w:rPr>
              <w:t>-25,7</w:t>
            </w:r>
            <w:r>
              <w:br/>
            </w:r>
            <w:r>
              <w:rPr>
                <w:rFonts w:ascii="Times New Roman"/>
                <w:b w:val="false"/>
                <w:i w:val="false"/>
                <w:color w:val="000000"/>
                <w:sz w:val="20"/>
              </w:rPr>
              <w:t>
</w:t>
            </w:r>
            <w:r>
              <w:rPr>
                <w:rFonts w:ascii="Times New Roman"/>
                <w:b w:val="false"/>
                <w:i w:val="false"/>
                <w:color w:val="000000"/>
                <w:sz w:val="20"/>
              </w:rPr>
              <w:t>-25,8</w:t>
            </w:r>
            <w:r>
              <w:br/>
            </w:r>
            <w:r>
              <w:rPr>
                <w:rFonts w:ascii="Times New Roman"/>
                <w:b w:val="false"/>
                <w:i w:val="false"/>
                <w:color w:val="000000"/>
                <w:sz w:val="20"/>
              </w:rPr>
              <w:t>
</w:t>
            </w:r>
            <w:r>
              <w:rPr>
                <w:rFonts w:ascii="Times New Roman"/>
                <w:b w:val="false"/>
                <w:i w:val="false"/>
                <w:color w:val="000000"/>
                <w:sz w:val="20"/>
              </w:rPr>
              <w:t>-25,9</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-26,1</w:t>
            </w:r>
            <w:r>
              <w:br/>
            </w:r>
            <w:r>
              <w:rPr>
                <w:rFonts w:ascii="Times New Roman"/>
                <w:b w:val="false"/>
                <w:i w:val="false"/>
                <w:color w:val="000000"/>
                <w:sz w:val="20"/>
              </w:rPr>
              <w:t>
</w:t>
            </w:r>
            <w:r>
              <w:rPr>
                <w:rFonts w:ascii="Times New Roman"/>
                <w:b w:val="false"/>
                <w:i w:val="false"/>
                <w:color w:val="000000"/>
                <w:sz w:val="20"/>
              </w:rPr>
              <w:t>-26,2</w:t>
            </w:r>
            <w:r>
              <w:br/>
            </w:r>
            <w:r>
              <w:rPr>
                <w:rFonts w:ascii="Times New Roman"/>
                <w:b w:val="false"/>
                <w:i w:val="false"/>
                <w:color w:val="000000"/>
                <w:sz w:val="20"/>
              </w:rPr>
              <w:t>
</w:t>
            </w:r>
            <w:r>
              <w:rPr>
                <w:rFonts w:ascii="Times New Roman"/>
                <w:b w:val="false"/>
                <w:i w:val="false"/>
                <w:color w:val="000000"/>
                <w:sz w:val="20"/>
              </w:rPr>
              <w:t>-26,3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+0,0302</w:t>
            </w:r>
            <w:r>
              <w:br/>
            </w:r>
            <w:r>
              <w:rPr>
                <w:rFonts w:ascii="Times New Roman"/>
                <w:b w:val="false"/>
                <w:i w:val="false"/>
                <w:color w:val="000000"/>
                <w:sz w:val="20"/>
              </w:rPr>
              <w:t>
</w:t>
            </w:r>
            <w:r>
              <w:rPr>
                <w:rFonts w:ascii="Times New Roman"/>
                <w:b w:val="false"/>
                <w:i w:val="false"/>
                <w:color w:val="000000"/>
                <w:sz w:val="20"/>
              </w:rPr>
              <w:t>+0,0299</w:t>
            </w:r>
            <w:r>
              <w:br/>
            </w:r>
            <w:r>
              <w:rPr>
                <w:rFonts w:ascii="Times New Roman"/>
                <w:b w:val="false"/>
                <w:i w:val="false"/>
                <w:color w:val="000000"/>
                <w:sz w:val="20"/>
              </w:rPr>
              <w:t>
</w:t>
            </w:r>
            <w:r>
              <w:rPr>
                <w:rFonts w:ascii="Times New Roman"/>
                <w:b w:val="false"/>
                <w:i w:val="false"/>
                <w:color w:val="000000"/>
                <w:sz w:val="20"/>
              </w:rPr>
              <w:t>+0,0296</w:t>
            </w:r>
            <w:r>
              <w:br/>
            </w:r>
            <w:r>
              <w:rPr>
                <w:rFonts w:ascii="Times New Roman"/>
                <w:b w:val="false"/>
                <w:i w:val="false"/>
                <w:color w:val="000000"/>
                <w:sz w:val="20"/>
              </w:rPr>
              <w:t>
</w:t>
            </w:r>
            <w:r>
              <w:rPr>
                <w:rFonts w:ascii="Times New Roman"/>
                <w:b w:val="false"/>
                <w:i w:val="false"/>
                <w:color w:val="000000"/>
                <w:sz w:val="20"/>
              </w:rPr>
              <w:t>+0,0293</w:t>
            </w:r>
            <w:r>
              <w:br/>
            </w:r>
            <w:r>
              <w:rPr>
                <w:rFonts w:ascii="Times New Roman"/>
                <w:b w:val="false"/>
                <w:i w:val="false"/>
                <w:color w:val="000000"/>
                <w:sz w:val="20"/>
              </w:rPr>
              <w:t>
</w:t>
            </w:r>
            <w:r>
              <w:rPr>
                <w:rFonts w:ascii="Times New Roman"/>
                <w:b w:val="false"/>
                <w:i w:val="false"/>
                <w:color w:val="000000"/>
                <w:sz w:val="20"/>
              </w:rPr>
              <w:t>+0,0290</w:t>
            </w:r>
            <w:r>
              <w:br/>
            </w:r>
            <w:r>
              <w:rPr>
                <w:rFonts w:ascii="Times New Roman"/>
                <w:b w:val="false"/>
                <w:i w:val="false"/>
                <w:color w:val="000000"/>
                <w:sz w:val="20"/>
              </w:rPr>
              <w:t>
</w:t>
            </w:r>
            <w:r>
              <w:rPr>
                <w:rFonts w:ascii="Times New Roman"/>
                <w:b w:val="false"/>
                <w:i w:val="false"/>
                <w:color w:val="000000"/>
                <w:sz w:val="20"/>
              </w:rPr>
              <w:t>+0,0286</w:t>
            </w:r>
            <w:r>
              <w:br/>
            </w:r>
            <w:r>
              <w:rPr>
                <w:rFonts w:ascii="Times New Roman"/>
                <w:b w:val="false"/>
                <w:i w:val="false"/>
                <w:color w:val="000000"/>
                <w:sz w:val="20"/>
              </w:rPr>
              <w:t>
</w:t>
            </w:r>
            <w:r>
              <w:rPr>
                <w:rFonts w:ascii="Times New Roman"/>
                <w:b w:val="false"/>
                <w:i w:val="false"/>
                <w:color w:val="000000"/>
                <w:sz w:val="20"/>
              </w:rPr>
              <w:t>+0,0282</w:t>
            </w:r>
            <w:r>
              <w:br/>
            </w:r>
            <w:r>
              <w:rPr>
                <w:rFonts w:ascii="Times New Roman"/>
                <w:b w:val="false"/>
                <w:i w:val="false"/>
                <w:color w:val="000000"/>
                <w:sz w:val="20"/>
              </w:rPr>
              <w:t>
</w:t>
            </w:r>
            <w:r>
              <w:rPr>
                <w:rFonts w:ascii="Times New Roman"/>
                <w:b w:val="false"/>
                <w:i w:val="false"/>
                <w:color w:val="000000"/>
                <w:sz w:val="20"/>
              </w:rPr>
              <w:t>+0,0278</w:t>
            </w:r>
            <w:r>
              <w:br/>
            </w:r>
            <w:r>
              <w:rPr>
                <w:rFonts w:ascii="Times New Roman"/>
                <w:b w:val="false"/>
                <w:i w:val="false"/>
                <w:color w:val="000000"/>
                <w:sz w:val="20"/>
              </w:rPr>
              <w:t>
</w:t>
            </w:r>
            <w:r>
              <w:rPr>
                <w:rFonts w:ascii="Times New Roman"/>
                <w:b w:val="false"/>
                <w:i w:val="false"/>
                <w:color w:val="000000"/>
                <w:sz w:val="20"/>
              </w:rPr>
              <w:t>+0,0274</w:t>
            </w:r>
            <w:r>
              <w:br/>
            </w:r>
            <w:r>
              <w:rPr>
                <w:rFonts w:ascii="Times New Roman"/>
                <w:b w:val="false"/>
                <w:i w:val="false"/>
                <w:color w:val="000000"/>
                <w:sz w:val="20"/>
              </w:rPr>
              <w:t>
</w:t>
            </w:r>
            <w:r>
              <w:rPr>
                <w:rFonts w:ascii="Times New Roman"/>
                <w:b w:val="false"/>
                <w:i w:val="false"/>
                <w:color w:val="000000"/>
                <w:sz w:val="20"/>
              </w:rPr>
              <w:t>+0,0270</w:t>
            </w:r>
            <w:r>
              <w:br/>
            </w:r>
            <w:r>
              <w:rPr>
                <w:rFonts w:ascii="Times New Roman"/>
                <w:b w:val="false"/>
                <w:i w:val="false"/>
                <w:color w:val="000000"/>
                <w:sz w:val="20"/>
              </w:rPr>
              <w:t>
</w:t>
            </w:r>
            <w:r>
              <w:rPr>
                <w:rFonts w:ascii="Times New Roman"/>
                <w:b w:val="false"/>
                <w:i w:val="false"/>
                <w:color w:val="000000"/>
                <w:sz w:val="20"/>
              </w:rPr>
              <w:t>+0,0266</w:t>
            </w:r>
            <w:r>
              <w:br/>
            </w:r>
            <w:r>
              <w:rPr>
                <w:rFonts w:ascii="Times New Roman"/>
                <w:b w:val="false"/>
                <w:i w:val="false"/>
                <w:color w:val="000000"/>
                <w:sz w:val="20"/>
              </w:rPr>
              <w:t>
</w:t>
            </w:r>
            <w:r>
              <w:rPr>
                <w:rFonts w:ascii="Times New Roman"/>
                <w:b w:val="false"/>
                <w:i w:val="false"/>
                <w:color w:val="000000"/>
                <w:sz w:val="20"/>
              </w:rPr>
              <w:t>+0,0262</w:t>
            </w:r>
            <w:r>
              <w:br/>
            </w:r>
            <w:r>
              <w:rPr>
                <w:rFonts w:ascii="Times New Roman"/>
                <w:b w:val="false"/>
                <w:i w:val="false"/>
                <w:color w:val="000000"/>
                <w:sz w:val="20"/>
              </w:rPr>
              <w:t>
</w:t>
            </w:r>
            <w:r>
              <w:rPr>
                <w:rFonts w:ascii="Times New Roman"/>
                <w:b w:val="false"/>
                <w:i w:val="false"/>
                <w:color w:val="000000"/>
                <w:sz w:val="20"/>
              </w:rPr>
              <w:t>+0,0258</w:t>
            </w:r>
            <w:r>
              <w:br/>
            </w:r>
            <w:r>
              <w:rPr>
                <w:rFonts w:ascii="Times New Roman"/>
                <w:b w:val="false"/>
                <w:i w:val="false"/>
                <w:color w:val="000000"/>
                <w:sz w:val="20"/>
              </w:rPr>
              <w:t>
</w:t>
            </w:r>
            <w:r>
              <w:rPr>
                <w:rFonts w:ascii="Times New Roman"/>
                <w:b w:val="false"/>
                <w:i w:val="false"/>
                <w:color w:val="000000"/>
                <w:sz w:val="20"/>
              </w:rPr>
              <w:t>+0,0254</w:t>
            </w:r>
            <w:r>
              <w:br/>
            </w:r>
            <w:r>
              <w:rPr>
                <w:rFonts w:ascii="Times New Roman"/>
                <w:b w:val="false"/>
                <w:i w:val="false"/>
                <w:color w:val="000000"/>
                <w:sz w:val="20"/>
              </w:rPr>
              <w:t>
</w:t>
            </w:r>
            <w:r>
              <w:rPr>
                <w:rFonts w:ascii="Times New Roman"/>
                <w:b w:val="false"/>
                <w:i w:val="false"/>
                <w:color w:val="000000"/>
                <w:sz w:val="20"/>
              </w:rPr>
              <w:t>+0,0250</w:t>
            </w:r>
            <w:r>
              <w:br/>
            </w:r>
            <w:r>
              <w:rPr>
                <w:rFonts w:ascii="Times New Roman"/>
                <w:b w:val="false"/>
                <w:i w:val="false"/>
                <w:color w:val="000000"/>
                <w:sz w:val="20"/>
              </w:rPr>
              <w:t>
</w:t>
            </w:r>
            <w:r>
              <w:rPr>
                <w:rFonts w:ascii="Times New Roman"/>
                <w:b w:val="false"/>
                <w:i w:val="false"/>
                <w:color w:val="000000"/>
                <w:sz w:val="20"/>
              </w:rPr>
              <w:t>+0,0247</w:t>
            </w:r>
            <w:r>
              <w:br/>
            </w:r>
            <w:r>
              <w:rPr>
                <w:rFonts w:ascii="Times New Roman"/>
                <w:b w:val="false"/>
                <w:i w:val="false"/>
                <w:color w:val="000000"/>
                <w:sz w:val="20"/>
              </w:rPr>
              <w:t>
</w:t>
            </w:r>
            <w:r>
              <w:rPr>
                <w:rFonts w:ascii="Times New Roman"/>
                <w:b w:val="false"/>
                <w:i w:val="false"/>
                <w:color w:val="000000"/>
                <w:sz w:val="20"/>
              </w:rPr>
              <w:t>+0,0244</w:t>
            </w:r>
            <w:r>
              <w:br/>
            </w:r>
            <w:r>
              <w:rPr>
                <w:rFonts w:ascii="Times New Roman"/>
                <w:b w:val="false"/>
                <w:i w:val="false"/>
                <w:color w:val="000000"/>
                <w:sz w:val="20"/>
              </w:rPr>
              <w:t>
</w:t>
            </w:r>
            <w:r>
              <w:rPr>
                <w:rFonts w:ascii="Times New Roman"/>
                <w:b w:val="false"/>
                <w:i w:val="false"/>
                <w:color w:val="000000"/>
                <w:sz w:val="20"/>
              </w:rPr>
              <w:t>+0,0241</w:t>
            </w:r>
            <w:r>
              <w:br/>
            </w:r>
            <w:r>
              <w:rPr>
                <w:rFonts w:ascii="Times New Roman"/>
                <w:b w:val="false"/>
                <w:i w:val="false"/>
                <w:color w:val="000000"/>
                <w:sz w:val="20"/>
              </w:rPr>
              <w:t>
</w:t>
            </w:r>
            <w:r>
              <w:rPr>
                <w:rFonts w:ascii="Times New Roman"/>
                <w:b w:val="false"/>
                <w:i w:val="false"/>
                <w:color w:val="000000"/>
                <w:sz w:val="20"/>
              </w:rPr>
              <w:t>+0,0238</w:t>
            </w:r>
            <w:r>
              <w:br/>
            </w:r>
            <w:r>
              <w:rPr>
                <w:rFonts w:ascii="Times New Roman"/>
                <w:b w:val="false"/>
                <w:i w:val="false"/>
                <w:color w:val="000000"/>
                <w:sz w:val="20"/>
              </w:rPr>
              <w:t>
</w:t>
            </w:r>
            <w:r>
              <w:rPr>
                <w:rFonts w:ascii="Times New Roman"/>
                <w:b w:val="false"/>
                <w:i w:val="false"/>
                <w:color w:val="000000"/>
                <w:sz w:val="20"/>
              </w:rPr>
              <w:t>+0,0235</w:t>
            </w:r>
            <w:r>
              <w:br/>
            </w:r>
            <w:r>
              <w:rPr>
                <w:rFonts w:ascii="Times New Roman"/>
                <w:b w:val="false"/>
                <w:i w:val="false"/>
                <w:color w:val="000000"/>
                <w:sz w:val="20"/>
              </w:rPr>
              <w:t>
</w:t>
            </w:r>
            <w:r>
              <w:rPr>
                <w:rFonts w:ascii="Times New Roman"/>
                <w:b w:val="false"/>
                <w:i w:val="false"/>
                <w:color w:val="000000"/>
                <w:sz w:val="20"/>
              </w:rPr>
              <w:t>+0,0232</w:t>
            </w:r>
            <w:r>
              <w:br/>
            </w:r>
            <w:r>
              <w:rPr>
                <w:rFonts w:ascii="Times New Roman"/>
                <w:b w:val="false"/>
                <w:i w:val="false"/>
                <w:color w:val="000000"/>
                <w:sz w:val="20"/>
              </w:rPr>
              <w:t>
</w:t>
            </w:r>
            <w:r>
              <w:rPr>
                <w:rFonts w:ascii="Times New Roman"/>
                <w:b w:val="false"/>
                <w:i w:val="false"/>
                <w:color w:val="000000"/>
                <w:sz w:val="20"/>
              </w:rPr>
              <w:t>+0,0229</w:t>
            </w:r>
            <w:r>
              <w:br/>
            </w:r>
            <w:r>
              <w:rPr>
                <w:rFonts w:ascii="Times New Roman"/>
                <w:b w:val="false"/>
                <w:i w:val="false"/>
                <w:color w:val="000000"/>
                <w:sz w:val="20"/>
              </w:rPr>
              <w:t>
</w:t>
            </w:r>
            <w:r>
              <w:rPr>
                <w:rFonts w:ascii="Times New Roman"/>
                <w:b w:val="false"/>
                <w:i w:val="false"/>
                <w:color w:val="000000"/>
                <w:sz w:val="20"/>
              </w:rPr>
              <w:t>+0,0226</w:t>
            </w:r>
            <w:r>
              <w:br/>
            </w:r>
            <w:r>
              <w:rPr>
                <w:rFonts w:ascii="Times New Roman"/>
                <w:b w:val="false"/>
                <w:i w:val="false"/>
                <w:color w:val="000000"/>
                <w:sz w:val="20"/>
              </w:rPr>
              <w:t>
</w:t>
            </w:r>
            <w:r>
              <w:rPr>
                <w:rFonts w:ascii="Times New Roman"/>
                <w:b w:val="false"/>
                <w:i w:val="false"/>
                <w:color w:val="000000"/>
                <w:sz w:val="20"/>
              </w:rPr>
              <w:t>+0,0223</w:t>
            </w:r>
            <w:r>
              <w:br/>
            </w:r>
            <w:r>
              <w:rPr>
                <w:rFonts w:ascii="Times New Roman"/>
                <w:b w:val="false"/>
                <w:i w:val="false"/>
                <w:color w:val="000000"/>
                <w:sz w:val="20"/>
              </w:rPr>
              <w:t>
</w:t>
            </w:r>
            <w:r>
              <w:rPr>
                <w:rFonts w:ascii="Times New Roman"/>
                <w:b w:val="false"/>
                <w:i w:val="false"/>
                <w:color w:val="000000"/>
                <w:sz w:val="20"/>
              </w:rPr>
              <w:t>+0,0222</w:t>
            </w:r>
            <w:r>
              <w:br/>
            </w:r>
            <w:r>
              <w:rPr>
                <w:rFonts w:ascii="Times New Roman"/>
                <w:b w:val="false"/>
                <w:i w:val="false"/>
                <w:color w:val="000000"/>
                <w:sz w:val="20"/>
              </w:rPr>
              <w:t>
</w:t>
            </w:r>
            <w:r>
              <w:rPr>
                <w:rFonts w:ascii="Times New Roman"/>
                <w:b w:val="false"/>
                <w:i w:val="false"/>
                <w:color w:val="000000"/>
                <w:sz w:val="20"/>
              </w:rPr>
              <w:t>+0,0216</w:t>
            </w:r>
            <w:r>
              <w:br/>
            </w:r>
            <w:r>
              <w:rPr>
                <w:rFonts w:ascii="Times New Roman"/>
                <w:b w:val="false"/>
                <w:i w:val="false"/>
                <w:color w:val="000000"/>
                <w:sz w:val="20"/>
              </w:rPr>
              <w:t>
</w:t>
            </w:r>
            <w:r>
              <w:rPr>
                <w:rFonts w:ascii="Times New Roman"/>
                <w:b w:val="false"/>
                <w:i w:val="false"/>
                <w:color w:val="000000"/>
                <w:sz w:val="20"/>
              </w:rPr>
              <w:t>+0,0212</w:t>
            </w:r>
            <w:r>
              <w:br/>
            </w:r>
            <w:r>
              <w:rPr>
                <w:rFonts w:ascii="Times New Roman"/>
                <w:b w:val="false"/>
                <w:i w:val="false"/>
                <w:color w:val="000000"/>
                <w:sz w:val="20"/>
              </w:rPr>
              <w:t>
</w:t>
            </w:r>
            <w:r>
              <w:rPr>
                <w:rFonts w:ascii="Times New Roman"/>
                <w:b w:val="false"/>
                <w:i w:val="false"/>
                <w:color w:val="000000"/>
                <w:sz w:val="20"/>
              </w:rPr>
              <w:t>+0,0208</w:t>
            </w:r>
            <w:r>
              <w:br/>
            </w:r>
            <w:r>
              <w:rPr>
                <w:rFonts w:ascii="Times New Roman"/>
                <w:b w:val="false"/>
                <w:i w:val="false"/>
                <w:color w:val="000000"/>
                <w:sz w:val="20"/>
              </w:rPr>
              <w:t>
</w:t>
            </w:r>
            <w:r>
              <w:rPr>
                <w:rFonts w:ascii="Times New Roman"/>
                <w:b w:val="false"/>
                <w:i w:val="false"/>
                <w:color w:val="000000"/>
                <w:sz w:val="20"/>
              </w:rPr>
              <w:t>+0,0204</w:t>
            </w:r>
            <w:r>
              <w:br/>
            </w:r>
            <w:r>
              <w:rPr>
                <w:rFonts w:ascii="Times New Roman"/>
                <w:b w:val="false"/>
                <w:i w:val="false"/>
                <w:color w:val="000000"/>
                <w:sz w:val="20"/>
              </w:rPr>
              <w:t>
</w:t>
            </w:r>
            <w:r>
              <w:rPr>
                <w:rFonts w:ascii="Times New Roman"/>
                <w:b w:val="false"/>
                <w:i w:val="false"/>
                <w:color w:val="000000"/>
                <w:sz w:val="20"/>
              </w:rPr>
              <w:t>+0,0200</w:t>
            </w:r>
            <w:r>
              <w:br/>
            </w:r>
            <w:r>
              <w:rPr>
                <w:rFonts w:ascii="Times New Roman"/>
                <w:b w:val="false"/>
                <w:i w:val="false"/>
                <w:color w:val="000000"/>
                <w:sz w:val="20"/>
              </w:rPr>
              <w:t>
</w:t>
            </w:r>
            <w:r>
              <w:rPr>
                <w:rFonts w:ascii="Times New Roman"/>
                <w:b w:val="false"/>
                <w:i w:val="false"/>
                <w:color w:val="000000"/>
                <w:sz w:val="20"/>
              </w:rPr>
              <w:t>+0,0196</w:t>
            </w:r>
            <w:r>
              <w:br/>
            </w:r>
            <w:r>
              <w:rPr>
                <w:rFonts w:ascii="Times New Roman"/>
                <w:b w:val="false"/>
                <w:i w:val="false"/>
                <w:color w:val="000000"/>
                <w:sz w:val="20"/>
              </w:rPr>
              <w:t>
</w:t>
            </w:r>
            <w:r>
              <w:rPr>
                <w:rFonts w:ascii="Times New Roman"/>
                <w:b w:val="false"/>
                <w:i w:val="false"/>
                <w:color w:val="000000"/>
                <w:sz w:val="20"/>
              </w:rPr>
              <w:t>+0,0192</w:t>
            </w:r>
            <w:r>
              <w:br/>
            </w:r>
            <w:r>
              <w:rPr>
                <w:rFonts w:ascii="Times New Roman"/>
                <w:b w:val="false"/>
                <w:i w:val="false"/>
                <w:color w:val="000000"/>
                <w:sz w:val="20"/>
              </w:rPr>
              <w:t>
</w:t>
            </w:r>
            <w:r>
              <w:rPr>
                <w:rFonts w:ascii="Times New Roman"/>
                <w:b w:val="false"/>
                <w:i w:val="false"/>
                <w:color w:val="000000"/>
                <w:sz w:val="20"/>
              </w:rPr>
              <w:t>+0,0188</w:t>
            </w:r>
            <w:r>
              <w:br/>
            </w:r>
            <w:r>
              <w:rPr>
                <w:rFonts w:ascii="Times New Roman"/>
                <w:b w:val="false"/>
                <w:i w:val="false"/>
                <w:color w:val="000000"/>
                <w:sz w:val="20"/>
              </w:rPr>
              <w:t>
</w:t>
            </w:r>
            <w:r>
              <w:rPr>
                <w:rFonts w:ascii="Times New Roman"/>
                <w:b w:val="false"/>
                <w:i w:val="false"/>
                <w:color w:val="000000"/>
                <w:sz w:val="20"/>
              </w:rPr>
              <w:t>+0,0184</w:t>
            </w:r>
            <w:r>
              <w:br/>
            </w:r>
            <w:r>
              <w:rPr>
                <w:rFonts w:ascii="Times New Roman"/>
                <w:b w:val="false"/>
                <w:i w:val="false"/>
                <w:color w:val="000000"/>
                <w:sz w:val="20"/>
              </w:rPr>
              <w:t>
</w:t>
            </w:r>
            <w:r>
              <w:rPr>
                <w:rFonts w:ascii="Times New Roman"/>
                <w:b w:val="false"/>
                <w:i w:val="false"/>
                <w:color w:val="000000"/>
                <w:sz w:val="20"/>
              </w:rPr>
              <w:t>+0,0180</w:t>
            </w:r>
            <w:r>
              <w:br/>
            </w:r>
            <w:r>
              <w:rPr>
                <w:rFonts w:ascii="Times New Roman"/>
                <w:b w:val="false"/>
                <w:i w:val="false"/>
                <w:color w:val="000000"/>
                <w:sz w:val="20"/>
              </w:rPr>
              <w:t>
</w:t>
            </w:r>
            <w:r>
              <w:rPr>
                <w:rFonts w:ascii="Times New Roman"/>
                <w:b w:val="false"/>
                <w:i w:val="false"/>
                <w:color w:val="000000"/>
                <w:sz w:val="20"/>
              </w:rPr>
              <w:t>+0,0176</w:t>
            </w:r>
            <w:r>
              <w:br/>
            </w:r>
            <w:r>
              <w:rPr>
                <w:rFonts w:ascii="Times New Roman"/>
                <w:b w:val="false"/>
                <w:i w:val="false"/>
                <w:color w:val="000000"/>
                <w:sz w:val="20"/>
              </w:rPr>
              <w:t>
</w:t>
            </w:r>
            <w:r>
              <w:rPr>
                <w:rFonts w:ascii="Times New Roman"/>
                <w:b w:val="false"/>
                <w:i w:val="false"/>
                <w:color w:val="000000"/>
                <w:sz w:val="20"/>
              </w:rPr>
              <w:t>-0,0113</w:t>
            </w:r>
            <w:r>
              <w:br/>
            </w:r>
            <w:r>
              <w:rPr>
                <w:rFonts w:ascii="Times New Roman"/>
                <w:b w:val="false"/>
                <w:i w:val="false"/>
                <w:color w:val="000000"/>
                <w:sz w:val="20"/>
              </w:rPr>
              <w:t>
</w:t>
            </w:r>
            <w:r>
              <w:rPr>
                <w:rFonts w:ascii="Times New Roman"/>
                <w:b w:val="false"/>
                <w:i w:val="false"/>
                <w:color w:val="000000"/>
                <w:sz w:val="20"/>
              </w:rPr>
              <w:t>-0,0116</w:t>
            </w:r>
            <w:r>
              <w:br/>
            </w:r>
            <w:r>
              <w:rPr>
                <w:rFonts w:ascii="Times New Roman"/>
                <w:b w:val="false"/>
                <w:i w:val="false"/>
                <w:color w:val="000000"/>
                <w:sz w:val="20"/>
              </w:rPr>
              <w:t>
</w:t>
            </w:r>
            <w:r>
              <w:rPr>
                <w:rFonts w:ascii="Times New Roman"/>
                <w:b w:val="false"/>
                <w:i w:val="false"/>
                <w:color w:val="000000"/>
                <w:sz w:val="20"/>
              </w:rPr>
              <w:t>-0,0119</w:t>
            </w:r>
            <w:r>
              <w:br/>
            </w:r>
            <w:r>
              <w:rPr>
                <w:rFonts w:ascii="Times New Roman"/>
                <w:b w:val="false"/>
                <w:i w:val="false"/>
                <w:color w:val="000000"/>
                <w:sz w:val="20"/>
              </w:rPr>
              <w:t>
</w:t>
            </w:r>
            <w:r>
              <w:rPr>
                <w:rFonts w:ascii="Times New Roman"/>
                <w:b w:val="false"/>
                <w:i w:val="false"/>
                <w:color w:val="000000"/>
                <w:sz w:val="20"/>
              </w:rPr>
              <w:t>-0,0122</w:t>
            </w:r>
            <w:r>
              <w:br/>
            </w:r>
            <w:r>
              <w:rPr>
                <w:rFonts w:ascii="Times New Roman"/>
                <w:b w:val="false"/>
                <w:i w:val="false"/>
                <w:color w:val="000000"/>
                <w:sz w:val="20"/>
              </w:rPr>
              <w:t>
</w:t>
            </w:r>
            <w:r>
              <w:rPr>
                <w:rFonts w:ascii="Times New Roman"/>
                <w:b w:val="false"/>
                <w:i w:val="false"/>
                <w:color w:val="000000"/>
                <w:sz w:val="20"/>
              </w:rPr>
              <w:t>-0,0125</w:t>
            </w:r>
            <w:r>
              <w:br/>
            </w:r>
            <w:r>
              <w:rPr>
                <w:rFonts w:ascii="Times New Roman"/>
                <w:b w:val="false"/>
                <w:i w:val="false"/>
                <w:color w:val="000000"/>
                <w:sz w:val="20"/>
              </w:rPr>
              <w:t>
</w:t>
            </w:r>
            <w:r>
              <w:rPr>
                <w:rFonts w:ascii="Times New Roman"/>
                <w:b w:val="false"/>
                <w:i w:val="false"/>
                <w:color w:val="000000"/>
                <w:sz w:val="20"/>
              </w:rPr>
              <w:t>-0,0128</w:t>
            </w:r>
            <w:r>
              <w:br/>
            </w:r>
            <w:r>
              <w:rPr>
                <w:rFonts w:ascii="Times New Roman"/>
                <w:b w:val="false"/>
                <w:i w:val="false"/>
                <w:color w:val="000000"/>
                <w:sz w:val="20"/>
              </w:rPr>
              <w:t>
</w:t>
            </w:r>
            <w:r>
              <w:rPr>
                <w:rFonts w:ascii="Times New Roman"/>
                <w:b w:val="false"/>
                <w:i w:val="false"/>
                <w:color w:val="000000"/>
                <w:sz w:val="20"/>
              </w:rPr>
              <w:t>-0,0131</w:t>
            </w:r>
            <w:r>
              <w:br/>
            </w:r>
            <w:r>
              <w:rPr>
                <w:rFonts w:ascii="Times New Roman"/>
                <w:b w:val="false"/>
                <w:i w:val="false"/>
                <w:color w:val="000000"/>
                <w:sz w:val="20"/>
              </w:rPr>
              <w:t>
</w:t>
            </w:r>
            <w:r>
              <w:rPr>
                <w:rFonts w:ascii="Times New Roman"/>
                <w:b w:val="false"/>
                <w:i w:val="false"/>
                <w:color w:val="000000"/>
                <w:sz w:val="20"/>
              </w:rPr>
              <w:t>-0,0134</w:t>
            </w:r>
            <w:r>
              <w:br/>
            </w:r>
            <w:r>
              <w:rPr>
                <w:rFonts w:ascii="Times New Roman"/>
                <w:b w:val="false"/>
                <w:i w:val="false"/>
                <w:color w:val="000000"/>
                <w:sz w:val="20"/>
              </w:rPr>
              <w:t>
</w:t>
            </w:r>
            <w:r>
              <w:rPr>
                <w:rFonts w:ascii="Times New Roman"/>
                <w:b w:val="false"/>
                <w:i w:val="false"/>
                <w:color w:val="000000"/>
                <w:sz w:val="20"/>
              </w:rPr>
              <w:t>-0,0137</w:t>
            </w:r>
            <w:r>
              <w:br/>
            </w:r>
            <w:r>
              <w:rPr>
                <w:rFonts w:ascii="Times New Roman"/>
                <w:b w:val="false"/>
                <w:i w:val="false"/>
                <w:color w:val="000000"/>
                <w:sz w:val="20"/>
              </w:rPr>
              <w:t>
</w:t>
            </w:r>
            <w:r>
              <w:rPr>
                <w:rFonts w:ascii="Times New Roman"/>
                <w:b w:val="false"/>
                <w:i w:val="false"/>
                <w:color w:val="000000"/>
                <w:sz w:val="20"/>
              </w:rPr>
              <w:t>-0,014</w:t>
            </w:r>
            <w:r>
              <w:br/>
            </w:r>
            <w:r>
              <w:rPr>
                <w:rFonts w:ascii="Times New Roman"/>
                <w:b w:val="false"/>
                <w:i w:val="false"/>
                <w:color w:val="000000"/>
                <w:sz w:val="20"/>
              </w:rPr>
              <w:t>
</w:t>
            </w:r>
            <w:r>
              <w:rPr>
                <w:rFonts w:ascii="Times New Roman"/>
                <w:b w:val="false"/>
                <w:i w:val="false"/>
                <w:color w:val="000000"/>
                <w:sz w:val="20"/>
              </w:rPr>
              <w:t>-0,0144</w:t>
            </w:r>
            <w:r>
              <w:br/>
            </w:r>
            <w:r>
              <w:rPr>
                <w:rFonts w:ascii="Times New Roman"/>
                <w:b w:val="false"/>
                <w:i w:val="false"/>
                <w:color w:val="000000"/>
                <w:sz w:val="20"/>
              </w:rPr>
              <w:t>
</w:t>
            </w:r>
            <w:r>
              <w:rPr>
                <w:rFonts w:ascii="Times New Roman"/>
                <w:b w:val="false"/>
                <w:i w:val="false"/>
                <w:color w:val="000000"/>
                <w:sz w:val="20"/>
              </w:rPr>
              <w:t>-0,0148</w:t>
            </w:r>
            <w:r>
              <w:br/>
            </w:r>
            <w:r>
              <w:rPr>
                <w:rFonts w:ascii="Times New Roman"/>
                <w:b w:val="false"/>
                <w:i w:val="false"/>
                <w:color w:val="000000"/>
                <w:sz w:val="20"/>
              </w:rPr>
              <w:t>
</w:t>
            </w:r>
            <w:r>
              <w:rPr>
                <w:rFonts w:ascii="Times New Roman"/>
                <w:b w:val="false"/>
                <w:i w:val="false"/>
                <w:color w:val="000000"/>
                <w:sz w:val="20"/>
              </w:rPr>
              <w:t>-0,0152</w:t>
            </w:r>
            <w:r>
              <w:br/>
            </w:r>
            <w:r>
              <w:rPr>
                <w:rFonts w:ascii="Times New Roman"/>
                <w:b w:val="false"/>
                <w:i w:val="false"/>
                <w:color w:val="000000"/>
                <w:sz w:val="20"/>
              </w:rPr>
              <w:t>
</w:t>
            </w:r>
            <w:r>
              <w:rPr>
                <w:rFonts w:ascii="Times New Roman"/>
                <w:b w:val="false"/>
                <w:i w:val="false"/>
                <w:color w:val="000000"/>
                <w:sz w:val="20"/>
              </w:rPr>
              <w:t>-0,0156</w:t>
            </w:r>
            <w:r>
              <w:br/>
            </w:r>
            <w:r>
              <w:rPr>
                <w:rFonts w:ascii="Times New Roman"/>
                <w:b w:val="false"/>
                <w:i w:val="false"/>
                <w:color w:val="000000"/>
                <w:sz w:val="20"/>
              </w:rPr>
              <w:t>
</w:t>
            </w:r>
            <w:r>
              <w:rPr>
                <w:rFonts w:ascii="Times New Roman"/>
                <w:b w:val="false"/>
                <w:i w:val="false"/>
                <w:color w:val="000000"/>
                <w:sz w:val="20"/>
              </w:rPr>
              <w:t>-0,016</w:t>
            </w:r>
            <w:r>
              <w:br/>
            </w:r>
            <w:r>
              <w:rPr>
                <w:rFonts w:ascii="Times New Roman"/>
                <w:b w:val="false"/>
                <w:i w:val="false"/>
                <w:color w:val="000000"/>
                <w:sz w:val="20"/>
              </w:rPr>
              <w:t>
</w:t>
            </w:r>
            <w:r>
              <w:rPr>
                <w:rFonts w:ascii="Times New Roman"/>
                <w:b w:val="false"/>
                <w:i w:val="false"/>
                <w:color w:val="000000"/>
                <w:sz w:val="20"/>
              </w:rPr>
              <w:t>-0,0164</w:t>
            </w:r>
            <w:r>
              <w:br/>
            </w:r>
            <w:r>
              <w:rPr>
                <w:rFonts w:ascii="Times New Roman"/>
                <w:b w:val="false"/>
                <w:i w:val="false"/>
                <w:color w:val="000000"/>
                <w:sz w:val="20"/>
              </w:rPr>
              <w:t>
</w:t>
            </w:r>
            <w:r>
              <w:rPr>
                <w:rFonts w:ascii="Times New Roman"/>
                <w:b w:val="false"/>
                <w:i w:val="false"/>
                <w:color w:val="000000"/>
                <w:sz w:val="20"/>
              </w:rPr>
              <w:t>-0,0168</w:t>
            </w:r>
            <w:r>
              <w:br/>
            </w:r>
            <w:r>
              <w:rPr>
                <w:rFonts w:ascii="Times New Roman"/>
                <w:b w:val="false"/>
                <w:i w:val="false"/>
                <w:color w:val="000000"/>
                <w:sz w:val="20"/>
              </w:rPr>
              <w:t>
</w:t>
            </w:r>
            <w:r>
              <w:rPr>
                <w:rFonts w:ascii="Times New Roman"/>
                <w:b w:val="false"/>
                <w:i w:val="false"/>
                <w:color w:val="000000"/>
                <w:sz w:val="20"/>
              </w:rPr>
              <w:t>-0,0172</w:t>
            </w:r>
            <w:r>
              <w:br/>
            </w:r>
            <w:r>
              <w:rPr>
                <w:rFonts w:ascii="Times New Roman"/>
                <w:b w:val="false"/>
                <w:i w:val="false"/>
                <w:color w:val="000000"/>
                <w:sz w:val="20"/>
              </w:rPr>
              <w:t>
</w:t>
            </w:r>
            <w:r>
              <w:rPr>
                <w:rFonts w:ascii="Times New Roman"/>
                <w:b w:val="false"/>
                <w:i w:val="false"/>
                <w:color w:val="000000"/>
                <w:sz w:val="20"/>
              </w:rPr>
              <w:t>-0,0176</w:t>
            </w:r>
            <w:r>
              <w:br/>
            </w:r>
            <w:r>
              <w:rPr>
                <w:rFonts w:ascii="Times New Roman"/>
                <w:b w:val="false"/>
                <w:i w:val="false"/>
                <w:color w:val="000000"/>
                <w:sz w:val="20"/>
              </w:rPr>
              <w:t>
</w:t>
            </w:r>
            <w:r>
              <w:rPr>
                <w:rFonts w:ascii="Times New Roman"/>
                <w:b w:val="false"/>
                <w:i w:val="false"/>
                <w:color w:val="000000"/>
                <w:sz w:val="20"/>
              </w:rPr>
              <w:t>-0,018</w:t>
            </w:r>
            <w:r>
              <w:br/>
            </w:r>
            <w:r>
              <w:rPr>
                <w:rFonts w:ascii="Times New Roman"/>
                <w:b w:val="false"/>
                <w:i w:val="false"/>
                <w:color w:val="000000"/>
                <w:sz w:val="20"/>
              </w:rPr>
              <w:t>
</w:t>
            </w:r>
            <w:r>
              <w:rPr>
                <w:rFonts w:ascii="Times New Roman"/>
                <w:b w:val="false"/>
                <w:i w:val="false"/>
                <w:color w:val="000000"/>
                <w:sz w:val="20"/>
              </w:rPr>
              <w:t>-0,0184</w:t>
            </w:r>
            <w:r>
              <w:br/>
            </w:r>
            <w:r>
              <w:rPr>
                <w:rFonts w:ascii="Times New Roman"/>
                <w:b w:val="false"/>
                <w:i w:val="false"/>
                <w:color w:val="000000"/>
                <w:sz w:val="20"/>
              </w:rPr>
              <w:t>
</w:t>
            </w:r>
            <w:r>
              <w:rPr>
                <w:rFonts w:ascii="Times New Roman"/>
                <w:b w:val="false"/>
                <w:i w:val="false"/>
                <w:color w:val="000000"/>
                <w:sz w:val="20"/>
              </w:rPr>
              <w:t>-0,0188</w:t>
            </w:r>
            <w:r>
              <w:br/>
            </w:r>
            <w:r>
              <w:rPr>
                <w:rFonts w:ascii="Times New Roman"/>
                <w:b w:val="false"/>
                <w:i w:val="false"/>
                <w:color w:val="000000"/>
                <w:sz w:val="20"/>
              </w:rPr>
              <w:t>
</w:t>
            </w:r>
            <w:r>
              <w:rPr>
                <w:rFonts w:ascii="Times New Roman"/>
                <w:b w:val="false"/>
                <w:i w:val="false"/>
                <w:color w:val="000000"/>
                <w:sz w:val="20"/>
              </w:rPr>
              <w:t>-0,0192</w:t>
            </w:r>
            <w:r>
              <w:br/>
            </w:r>
            <w:r>
              <w:rPr>
                <w:rFonts w:ascii="Times New Roman"/>
                <w:b w:val="false"/>
                <w:i w:val="false"/>
                <w:color w:val="000000"/>
                <w:sz w:val="20"/>
              </w:rPr>
              <w:t>
</w:t>
            </w:r>
            <w:r>
              <w:rPr>
                <w:rFonts w:ascii="Times New Roman"/>
                <w:b w:val="false"/>
                <w:i w:val="false"/>
                <w:color w:val="000000"/>
                <w:sz w:val="20"/>
              </w:rPr>
              <w:t>-0,0196</w:t>
            </w:r>
            <w:r>
              <w:br/>
            </w:r>
            <w:r>
              <w:rPr>
                <w:rFonts w:ascii="Times New Roman"/>
                <w:b w:val="false"/>
                <w:i w:val="false"/>
                <w:color w:val="000000"/>
                <w:sz w:val="20"/>
              </w:rPr>
              <w:t>
</w:t>
            </w:r>
            <w:r>
              <w:rPr>
                <w:rFonts w:ascii="Times New Roman"/>
                <w:b w:val="false"/>
                <w:i w:val="false"/>
                <w:color w:val="000000"/>
                <w:sz w:val="20"/>
              </w:rPr>
              <w:t>-0,02</w:t>
            </w:r>
            <w:r>
              <w:br/>
            </w:r>
            <w:r>
              <w:rPr>
                <w:rFonts w:ascii="Times New Roman"/>
                <w:b w:val="false"/>
                <w:i w:val="false"/>
                <w:color w:val="000000"/>
                <w:sz w:val="20"/>
              </w:rPr>
              <w:t>
</w:t>
            </w:r>
            <w:r>
              <w:rPr>
                <w:rFonts w:ascii="Times New Roman"/>
                <w:b w:val="false"/>
                <w:i w:val="false"/>
                <w:color w:val="000000"/>
                <w:sz w:val="20"/>
              </w:rPr>
              <w:t>-0,0204</w:t>
            </w:r>
            <w:r>
              <w:br/>
            </w:r>
            <w:r>
              <w:rPr>
                <w:rFonts w:ascii="Times New Roman"/>
                <w:b w:val="false"/>
                <w:i w:val="false"/>
                <w:color w:val="000000"/>
                <w:sz w:val="20"/>
              </w:rPr>
              <w:t>
</w:t>
            </w:r>
            <w:r>
              <w:rPr>
                <w:rFonts w:ascii="Times New Roman"/>
                <w:b w:val="false"/>
                <w:i w:val="false"/>
                <w:color w:val="000000"/>
                <w:sz w:val="20"/>
              </w:rPr>
              <w:t>-0,0208</w:t>
            </w:r>
            <w:r>
              <w:br/>
            </w:r>
            <w:r>
              <w:rPr>
                <w:rFonts w:ascii="Times New Roman"/>
                <w:b w:val="false"/>
                <w:i w:val="false"/>
                <w:color w:val="000000"/>
                <w:sz w:val="20"/>
              </w:rPr>
              <w:t>
</w:t>
            </w:r>
            <w:r>
              <w:rPr>
                <w:rFonts w:ascii="Times New Roman"/>
                <w:b w:val="false"/>
                <w:i w:val="false"/>
                <w:color w:val="000000"/>
                <w:sz w:val="20"/>
              </w:rPr>
              <w:t>-0,0212</w:t>
            </w:r>
            <w:r>
              <w:br/>
            </w:r>
            <w:r>
              <w:rPr>
                <w:rFonts w:ascii="Times New Roman"/>
                <w:b w:val="false"/>
                <w:i w:val="false"/>
                <w:color w:val="000000"/>
                <w:sz w:val="20"/>
              </w:rPr>
              <w:t>
</w:t>
            </w:r>
            <w:r>
              <w:rPr>
                <w:rFonts w:ascii="Times New Roman"/>
                <w:b w:val="false"/>
                <w:i w:val="false"/>
                <w:color w:val="000000"/>
                <w:sz w:val="20"/>
              </w:rPr>
              <w:t>-0,0216</w:t>
            </w:r>
            <w:r>
              <w:br/>
            </w:r>
            <w:r>
              <w:rPr>
                <w:rFonts w:ascii="Times New Roman"/>
                <w:b w:val="false"/>
                <w:i w:val="false"/>
                <w:color w:val="000000"/>
                <w:sz w:val="20"/>
              </w:rPr>
              <w:t>
</w:t>
            </w:r>
            <w:r>
              <w:rPr>
                <w:rFonts w:ascii="Times New Roman"/>
                <w:b w:val="false"/>
                <w:i w:val="false"/>
                <w:color w:val="000000"/>
                <w:sz w:val="20"/>
              </w:rPr>
              <w:t>-0,022</w:t>
            </w:r>
            <w:r>
              <w:br/>
            </w:r>
            <w:r>
              <w:rPr>
                <w:rFonts w:ascii="Times New Roman"/>
                <w:b w:val="false"/>
                <w:i w:val="false"/>
                <w:color w:val="000000"/>
                <w:sz w:val="20"/>
              </w:rPr>
              <w:t>
</w:t>
            </w:r>
            <w:r>
              <w:rPr>
                <w:rFonts w:ascii="Times New Roman"/>
                <w:b w:val="false"/>
                <w:i w:val="false"/>
                <w:color w:val="000000"/>
                <w:sz w:val="20"/>
              </w:rPr>
              <w:t>-0,0223</w:t>
            </w:r>
            <w:r>
              <w:br/>
            </w:r>
            <w:r>
              <w:rPr>
                <w:rFonts w:ascii="Times New Roman"/>
                <w:b w:val="false"/>
                <w:i w:val="false"/>
                <w:color w:val="000000"/>
                <w:sz w:val="20"/>
              </w:rPr>
              <w:t>
</w:t>
            </w:r>
            <w:r>
              <w:rPr>
                <w:rFonts w:ascii="Times New Roman"/>
                <w:b w:val="false"/>
                <w:i w:val="false"/>
                <w:color w:val="000000"/>
                <w:sz w:val="20"/>
              </w:rPr>
              <w:t>-0,0226</w:t>
            </w:r>
            <w:r>
              <w:br/>
            </w:r>
            <w:r>
              <w:rPr>
                <w:rFonts w:ascii="Times New Roman"/>
                <w:b w:val="false"/>
                <w:i w:val="false"/>
                <w:color w:val="000000"/>
                <w:sz w:val="20"/>
              </w:rPr>
              <w:t>
</w:t>
            </w:r>
            <w:r>
              <w:rPr>
                <w:rFonts w:ascii="Times New Roman"/>
                <w:b w:val="false"/>
                <w:i w:val="false"/>
                <w:color w:val="000000"/>
                <w:sz w:val="20"/>
              </w:rPr>
              <w:t>-0,0229</w:t>
            </w:r>
            <w:r>
              <w:br/>
            </w:r>
            <w:r>
              <w:rPr>
                <w:rFonts w:ascii="Times New Roman"/>
                <w:b w:val="false"/>
                <w:i w:val="false"/>
                <w:color w:val="000000"/>
                <w:sz w:val="20"/>
              </w:rPr>
              <w:t>
</w:t>
            </w:r>
            <w:r>
              <w:rPr>
                <w:rFonts w:ascii="Times New Roman"/>
                <w:b w:val="false"/>
                <w:i w:val="false"/>
                <w:color w:val="000000"/>
                <w:sz w:val="20"/>
              </w:rPr>
              <w:t>-0,0232</w:t>
            </w:r>
            <w:r>
              <w:br/>
            </w:r>
            <w:r>
              <w:rPr>
                <w:rFonts w:ascii="Times New Roman"/>
                <w:b w:val="false"/>
                <w:i w:val="false"/>
                <w:color w:val="000000"/>
                <w:sz w:val="20"/>
              </w:rPr>
              <w:t>
</w:t>
            </w:r>
            <w:r>
              <w:rPr>
                <w:rFonts w:ascii="Times New Roman"/>
                <w:b w:val="false"/>
                <w:i w:val="false"/>
                <w:color w:val="000000"/>
                <w:sz w:val="20"/>
              </w:rPr>
              <w:t>-0,0235</w:t>
            </w:r>
            <w:r>
              <w:br/>
            </w:r>
            <w:r>
              <w:rPr>
                <w:rFonts w:ascii="Times New Roman"/>
                <w:b w:val="false"/>
                <w:i w:val="false"/>
                <w:color w:val="000000"/>
                <w:sz w:val="20"/>
              </w:rPr>
              <w:t>
</w:t>
            </w:r>
            <w:r>
              <w:rPr>
                <w:rFonts w:ascii="Times New Roman"/>
                <w:b w:val="false"/>
                <w:i w:val="false"/>
                <w:color w:val="000000"/>
                <w:sz w:val="20"/>
              </w:rPr>
              <w:t>-0,0238</w:t>
            </w:r>
            <w:r>
              <w:br/>
            </w:r>
            <w:r>
              <w:rPr>
                <w:rFonts w:ascii="Times New Roman"/>
                <w:b w:val="false"/>
                <w:i w:val="false"/>
                <w:color w:val="000000"/>
                <w:sz w:val="20"/>
              </w:rPr>
              <w:t>
</w:t>
            </w:r>
            <w:r>
              <w:rPr>
                <w:rFonts w:ascii="Times New Roman"/>
                <w:b w:val="false"/>
                <w:i w:val="false"/>
                <w:color w:val="000000"/>
                <w:sz w:val="20"/>
              </w:rPr>
              <w:t>-0,0241</w:t>
            </w:r>
            <w:r>
              <w:br/>
            </w:r>
            <w:r>
              <w:rPr>
                <w:rFonts w:ascii="Times New Roman"/>
                <w:b w:val="false"/>
                <w:i w:val="false"/>
                <w:color w:val="000000"/>
                <w:sz w:val="20"/>
              </w:rPr>
              <w:t>
</w:t>
            </w:r>
            <w:r>
              <w:rPr>
                <w:rFonts w:ascii="Times New Roman"/>
                <w:b w:val="false"/>
                <w:i w:val="false"/>
                <w:color w:val="000000"/>
                <w:sz w:val="20"/>
              </w:rPr>
              <w:t>-0,0244</w:t>
            </w:r>
            <w:r>
              <w:br/>
            </w:r>
            <w:r>
              <w:rPr>
                <w:rFonts w:ascii="Times New Roman"/>
                <w:b w:val="false"/>
                <w:i w:val="false"/>
                <w:color w:val="000000"/>
                <w:sz w:val="20"/>
              </w:rPr>
              <w:t>
</w:t>
            </w:r>
            <w:r>
              <w:rPr>
                <w:rFonts w:ascii="Times New Roman"/>
                <w:b w:val="false"/>
                <w:i w:val="false"/>
                <w:color w:val="000000"/>
                <w:sz w:val="20"/>
              </w:rPr>
              <w:t>-0,0247</w:t>
            </w:r>
            <w:r>
              <w:br/>
            </w:r>
            <w:r>
              <w:rPr>
                <w:rFonts w:ascii="Times New Roman"/>
                <w:b w:val="false"/>
                <w:i w:val="false"/>
                <w:color w:val="000000"/>
                <w:sz w:val="20"/>
              </w:rPr>
              <w:t>
</w:t>
            </w:r>
            <w:r>
              <w:rPr>
                <w:rFonts w:ascii="Times New Roman"/>
                <w:b w:val="false"/>
                <w:i w:val="false"/>
                <w:color w:val="000000"/>
                <w:sz w:val="20"/>
              </w:rPr>
              <w:t>-0,025</w:t>
            </w:r>
            <w:r>
              <w:br/>
            </w:r>
            <w:r>
              <w:rPr>
                <w:rFonts w:ascii="Times New Roman"/>
                <w:b w:val="false"/>
                <w:i w:val="false"/>
                <w:color w:val="000000"/>
                <w:sz w:val="20"/>
              </w:rPr>
              <w:t>
</w:t>
            </w:r>
            <w:r>
              <w:rPr>
                <w:rFonts w:ascii="Times New Roman"/>
                <w:b w:val="false"/>
                <w:i w:val="false"/>
                <w:color w:val="000000"/>
                <w:sz w:val="20"/>
              </w:rPr>
              <w:t>-0,0254</w:t>
            </w:r>
            <w:r>
              <w:br/>
            </w:r>
            <w:r>
              <w:rPr>
                <w:rFonts w:ascii="Times New Roman"/>
                <w:b w:val="false"/>
                <w:i w:val="false"/>
                <w:color w:val="000000"/>
                <w:sz w:val="20"/>
              </w:rPr>
              <w:t>
</w:t>
            </w:r>
            <w:r>
              <w:rPr>
                <w:rFonts w:ascii="Times New Roman"/>
                <w:b w:val="false"/>
                <w:i w:val="false"/>
                <w:color w:val="000000"/>
                <w:sz w:val="20"/>
              </w:rPr>
              <w:t>-0,0258</w:t>
            </w:r>
            <w:r>
              <w:br/>
            </w:r>
            <w:r>
              <w:rPr>
                <w:rFonts w:ascii="Times New Roman"/>
                <w:b w:val="false"/>
                <w:i w:val="false"/>
                <w:color w:val="000000"/>
                <w:sz w:val="20"/>
              </w:rPr>
              <w:t>
</w:t>
            </w:r>
            <w:r>
              <w:rPr>
                <w:rFonts w:ascii="Times New Roman"/>
                <w:b w:val="false"/>
                <w:i w:val="false"/>
                <w:color w:val="000000"/>
                <w:sz w:val="20"/>
              </w:rPr>
              <w:t>-0,0262</w:t>
            </w:r>
            <w:r>
              <w:br/>
            </w:r>
            <w:r>
              <w:rPr>
                <w:rFonts w:ascii="Times New Roman"/>
                <w:b w:val="false"/>
                <w:i w:val="false"/>
                <w:color w:val="000000"/>
                <w:sz w:val="20"/>
              </w:rPr>
              <w:t>
</w:t>
            </w:r>
            <w:r>
              <w:rPr>
                <w:rFonts w:ascii="Times New Roman"/>
                <w:b w:val="false"/>
                <w:i w:val="false"/>
                <w:color w:val="000000"/>
                <w:sz w:val="20"/>
              </w:rPr>
              <w:t>-0,0594</w:t>
            </w:r>
            <w:r>
              <w:br/>
            </w:r>
            <w:r>
              <w:rPr>
                <w:rFonts w:ascii="Times New Roman"/>
                <w:b w:val="false"/>
                <w:i w:val="false"/>
                <w:color w:val="000000"/>
                <w:sz w:val="20"/>
              </w:rPr>
              <w:t>
</w:t>
            </w:r>
            <w:r>
              <w:rPr>
                <w:rFonts w:ascii="Times New Roman"/>
                <w:b w:val="false"/>
                <w:i w:val="false"/>
                <w:color w:val="000000"/>
                <w:sz w:val="20"/>
              </w:rPr>
              <w:t>-0,0598</w:t>
            </w:r>
            <w:r>
              <w:br/>
            </w:r>
            <w:r>
              <w:rPr>
                <w:rFonts w:ascii="Times New Roman"/>
                <w:b w:val="false"/>
                <w:i w:val="false"/>
                <w:color w:val="000000"/>
                <w:sz w:val="20"/>
              </w:rPr>
              <w:t>
</w:t>
            </w:r>
            <w:r>
              <w:rPr>
                <w:rFonts w:ascii="Times New Roman"/>
                <w:b w:val="false"/>
                <w:i w:val="false"/>
                <w:color w:val="000000"/>
                <w:sz w:val="20"/>
              </w:rPr>
              <w:t>-0,0602</w:t>
            </w:r>
            <w:r>
              <w:br/>
            </w:r>
            <w:r>
              <w:rPr>
                <w:rFonts w:ascii="Times New Roman"/>
                <w:b w:val="false"/>
                <w:i w:val="false"/>
                <w:color w:val="000000"/>
                <w:sz w:val="20"/>
              </w:rPr>
              <w:t>
</w:t>
            </w:r>
            <w:r>
              <w:rPr>
                <w:rFonts w:ascii="Times New Roman"/>
                <w:b w:val="false"/>
                <w:i w:val="false"/>
                <w:color w:val="000000"/>
                <w:sz w:val="20"/>
              </w:rPr>
              <w:t>-0,0606</w:t>
            </w:r>
            <w:r>
              <w:br/>
            </w:r>
            <w:r>
              <w:rPr>
                <w:rFonts w:ascii="Times New Roman"/>
                <w:b w:val="false"/>
                <w:i w:val="false"/>
                <w:color w:val="000000"/>
                <w:sz w:val="20"/>
              </w:rPr>
              <w:t>
</w:t>
            </w:r>
            <w:r>
              <w:rPr>
                <w:rFonts w:ascii="Times New Roman"/>
                <w:b w:val="false"/>
                <w:i w:val="false"/>
                <w:color w:val="000000"/>
                <w:sz w:val="20"/>
              </w:rPr>
              <w:t>-0,061</w:t>
            </w:r>
            <w:r>
              <w:br/>
            </w:r>
            <w:r>
              <w:rPr>
                <w:rFonts w:ascii="Times New Roman"/>
                <w:b w:val="false"/>
                <w:i w:val="false"/>
                <w:color w:val="000000"/>
                <w:sz w:val="20"/>
              </w:rPr>
              <w:t>
</w:t>
            </w:r>
            <w:r>
              <w:rPr>
                <w:rFonts w:ascii="Times New Roman"/>
                <w:b w:val="false"/>
                <w:i w:val="false"/>
                <w:color w:val="000000"/>
                <w:sz w:val="20"/>
              </w:rPr>
              <w:t>-0,0614</w:t>
            </w:r>
            <w:r>
              <w:br/>
            </w:r>
            <w:r>
              <w:rPr>
                <w:rFonts w:ascii="Times New Roman"/>
                <w:b w:val="false"/>
                <w:i w:val="false"/>
                <w:color w:val="000000"/>
                <w:sz w:val="20"/>
              </w:rPr>
              <w:t>
</w:t>
            </w:r>
            <w:r>
              <w:rPr>
                <w:rFonts w:ascii="Times New Roman"/>
                <w:b w:val="false"/>
                <w:i w:val="false"/>
                <w:color w:val="000000"/>
                <w:sz w:val="20"/>
              </w:rPr>
              <w:t>-0,0618</w:t>
            </w:r>
            <w:r>
              <w:br/>
            </w:r>
            <w:r>
              <w:rPr>
                <w:rFonts w:ascii="Times New Roman"/>
                <w:b w:val="false"/>
                <w:i w:val="false"/>
                <w:color w:val="000000"/>
                <w:sz w:val="20"/>
              </w:rPr>
              <w:t>
</w:t>
            </w:r>
            <w:r>
              <w:rPr>
                <w:rFonts w:ascii="Times New Roman"/>
                <w:b w:val="false"/>
                <w:i w:val="false"/>
                <w:color w:val="000000"/>
                <w:sz w:val="20"/>
              </w:rPr>
              <w:t>-0,0622</w:t>
            </w:r>
            <w:r>
              <w:br/>
            </w:r>
            <w:r>
              <w:rPr>
                <w:rFonts w:ascii="Times New Roman"/>
                <w:b w:val="false"/>
                <w:i w:val="false"/>
                <w:color w:val="000000"/>
                <w:sz w:val="20"/>
              </w:rPr>
              <w:t>
</w:t>
            </w:r>
            <w:r>
              <w:rPr>
                <w:rFonts w:ascii="Times New Roman"/>
                <w:b w:val="false"/>
                <w:i w:val="false"/>
                <w:color w:val="000000"/>
                <w:sz w:val="20"/>
              </w:rPr>
              <w:t>-0,0626</w:t>
            </w:r>
            <w:r>
              <w:br/>
            </w:r>
            <w:r>
              <w:rPr>
                <w:rFonts w:ascii="Times New Roman"/>
                <w:b w:val="false"/>
                <w:i w:val="false"/>
                <w:color w:val="000000"/>
                <w:sz w:val="20"/>
              </w:rPr>
              <w:t>
</w:t>
            </w:r>
            <w:r>
              <w:rPr>
                <w:rFonts w:ascii="Times New Roman"/>
                <w:b w:val="false"/>
                <w:i w:val="false"/>
                <w:color w:val="000000"/>
                <w:sz w:val="20"/>
              </w:rPr>
              <w:t>-0,063</w:t>
            </w:r>
            <w:r>
              <w:br/>
            </w:r>
            <w:r>
              <w:rPr>
                <w:rFonts w:ascii="Times New Roman"/>
                <w:b w:val="false"/>
                <w:i w:val="false"/>
                <w:color w:val="000000"/>
                <w:sz w:val="20"/>
              </w:rPr>
              <w:t>
</w:t>
            </w:r>
            <w:r>
              <w:rPr>
                <w:rFonts w:ascii="Times New Roman"/>
                <w:b w:val="false"/>
                <w:i w:val="false"/>
                <w:color w:val="000000"/>
                <w:sz w:val="20"/>
              </w:rPr>
              <w:t>-0,0634</w:t>
            </w:r>
            <w:r>
              <w:br/>
            </w:r>
            <w:r>
              <w:rPr>
                <w:rFonts w:ascii="Times New Roman"/>
                <w:b w:val="false"/>
                <w:i w:val="false"/>
                <w:color w:val="000000"/>
                <w:sz w:val="20"/>
              </w:rPr>
              <w:t>
</w:t>
            </w:r>
            <w:r>
              <w:rPr>
                <w:rFonts w:ascii="Times New Roman"/>
                <w:b w:val="false"/>
                <w:i w:val="false"/>
                <w:color w:val="000000"/>
                <w:sz w:val="20"/>
              </w:rPr>
              <w:t>-0,0638</w:t>
            </w:r>
            <w:r>
              <w:br/>
            </w:r>
            <w:r>
              <w:rPr>
                <w:rFonts w:ascii="Times New Roman"/>
                <w:b w:val="false"/>
                <w:i w:val="false"/>
                <w:color w:val="000000"/>
                <w:sz w:val="20"/>
              </w:rPr>
              <w:t>
</w:t>
            </w:r>
            <w:r>
              <w:rPr>
                <w:rFonts w:ascii="Times New Roman"/>
                <w:b w:val="false"/>
                <w:i w:val="false"/>
                <w:color w:val="000000"/>
                <w:sz w:val="20"/>
              </w:rPr>
              <w:t>-0,0642</w:t>
            </w:r>
            <w:r>
              <w:br/>
            </w:r>
            <w:r>
              <w:rPr>
                <w:rFonts w:ascii="Times New Roman"/>
                <w:b w:val="false"/>
                <w:i w:val="false"/>
                <w:color w:val="000000"/>
                <w:sz w:val="20"/>
              </w:rPr>
              <w:t>
</w:t>
            </w:r>
            <w:r>
              <w:rPr>
                <w:rFonts w:ascii="Times New Roman"/>
                <w:b w:val="false"/>
                <w:i w:val="false"/>
                <w:color w:val="000000"/>
                <w:sz w:val="20"/>
              </w:rPr>
              <w:t>-0,0646</w:t>
            </w:r>
            <w:r>
              <w:br/>
            </w:r>
            <w:r>
              <w:rPr>
                <w:rFonts w:ascii="Times New Roman"/>
                <w:b w:val="false"/>
                <w:i w:val="false"/>
                <w:color w:val="000000"/>
                <w:sz w:val="20"/>
              </w:rPr>
              <w:t>
</w:t>
            </w:r>
            <w:r>
              <w:rPr>
                <w:rFonts w:ascii="Times New Roman"/>
                <w:b w:val="false"/>
                <w:i w:val="false"/>
                <w:color w:val="000000"/>
                <w:sz w:val="20"/>
              </w:rPr>
              <w:t>-0,065</w:t>
            </w:r>
            <w:r>
              <w:br/>
            </w:r>
            <w:r>
              <w:rPr>
                <w:rFonts w:ascii="Times New Roman"/>
                <w:b w:val="false"/>
                <w:i w:val="false"/>
                <w:color w:val="000000"/>
                <w:sz w:val="20"/>
              </w:rPr>
              <w:t>
</w:t>
            </w:r>
            <w:r>
              <w:rPr>
                <w:rFonts w:ascii="Times New Roman"/>
                <w:b w:val="false"/>
                <w:i w:val="false"/>
                <w:color w:val="000000"/>
                <w:sz w:val="20"/>
              </w:rPr>
              <w:t>-0,0654</w:t>
            </w:r>
            <w:r>
              <w:br/>
            </w:r>
            <w:r>
              <w:rPr>
                <w:rFonts w:ascii="Times New Roman"/>
                <w:b w:val="false"/>
                <w:i w:val="false"/>
                <w:color w:val="000000"/>
                <w:sz w:val="20"/>
              </w:rPr>
              <w:t>
</w:t>
            </w:r>
            <w:r>
              <w:rPr>
                <w:rFonts w:ascii="Times New Roman"/>
                <w:b w:val="false"/>
                <w:i w:val="false"/>
                <w:color w:val="000000"/>
                <w:sz w:val="20"/>
              </w:rPr>
              <w:t>-0,0658</w:t>
            </w:r>
            <w:r>
              <w:br/>
            </w:r>
            <w:r>
              <w:rPr>
                <w:rFonts w:ascii="Times New Roman"/>
                <w:b w:val="false"/>
                <w:i w:val="false"/>
                <w:color w:val="000000"/>
                <w:sz w:val="20"/>
              </w:rPr>
              <w:t>
</w:t>
            </w:r>
            <w:r>
              <w:rPr>
                <w:rFonts w:ascii="Times New Roman"/>
                <w:b w:val="false"/>
                <w:i w:val="false"/>
                <w:color w:val="000000"/>
                <w:sz w:val="20"/>
              </w:rPr>
              <w:t>-0,0662</w:t>
            </w:r>
            <w:r>
              <w:br/>
            </w:r>
            <w:r>
              <w:rPr>
                <w:rFonts w:ascii="Times New Roman"/>
                <w:b w:val="false"/>
                <w:i w:val="false"/>
                <w:color w:val="000000"/>
                <w:sz w:val="20"/>
              </w:rPr>
              <w:t>
</w:t>
            </w:r>
            <w:r>
              <w:rPr>
                <w:rFonts w:ascii="Times New Roman"/>
                <w:b w:val="false"/>
                <w:i w:val="false"/>
                <w:color w:val="000000"/>
                <w:sz w:val="20"/>
              </w:rPr>
              <w:t>-0,0666</w:t>
            </w:r>
            <w:r>
              <w:br/>
            </w:r>
            <w:r>
              <w:rPr>
                <w:rFonts w:ascii="Times New Roman"/>
                <w:b w:val="false"/>
                <w:i w:val="false"/>
                <w:color w:val="000000"/>
                <w:sz w:val="20"/>
              </w:rPr>
              <w:t>
</w:t>
            </w:r>
            <w:r>
              <w:rPr>
                <w:rFonts w:ascii="Times New Roman"/>
                <w:b w:val="false"/>
                <w:i w:val="false"/>
                <w:color w:val="000000"/>
                <w:sz w:val="20"/>
              </w:rPr>
              <w:t>-0,067</w:t>
            </w:r>
            <w:r>
              <w:br/>
            </w:r>
            <w:r>
              <w:rPr>
                <w:rFonts w:ascii="Times New Roman"/>
                <w:b w:val="false"/>
                <w:i w:val="false"/>
                <w:color w:val="000000"/>
                <w:sz w:val="20"/>
              </w:rPr>
              <w:t>
</w:t>
            </w:r>
            <w:r>
              <w:rPr>
                <w:rFonts w:ascii="Times New Roman"/>
                <w:b w:val="false"/>
                <w:i w:val="false"/>
                <w:color w:val="000000"/>
                <w:sz w:val="20"/>
              </w:rPr>
              <w:t>-0,0674</w:t>
            </w:r>
            <w:r>
              <w:br/>
            </w:r>
            <w:r>
              <w:rPr>
                <w:rFonts w:ascii="Times New Roman"/>
                <w:b w:val="false"/>
                <w:i w:val="false"/>
                <w:color w:val="000000"/>
                <w:sz w:val="20"/>
              </w:rPr>
              <w:t>
</w:t>
            </w:r>
            <w:r>
              <w:rPr>
                <w:rFonts w:ascii="Times New Roman"/>
                <w:b w:val="false"/>
                <w:i w:val="false"/>
                <w:color w:val="000000"/>
                <w:sz w:val="20"/>
              </w:rPr>
              <w:t>-0,0678</w:t>
            </w:r>
            <w:r>
              <w:br/>
            </w:r>
            <w:r>
              <w:rPr>
                <w:rFonts w:ascii="Times New Roman"/>
                <w:b w:val="false"/>
                <w:i w:val="false"/>
                <w:color w:val="000000"/>
                <w:sz w:val="20"/>
              </w:rPr>
              <w:t>
</w:t>
            </w:r>
            <w:r>
              <w:rPr>
                <w:rFonts w:ascii="Times New Roman"/>
                <w:b w:val="false"/>
                <w:i w:val="false"/>
                <w:color w:val="000000"/>
                <w:sz w:val="20"/>
              </w:rPr>
              <w:t>-0,0682</w:t>
            </w:r>
            <w:r>
              <w:br/>
            </w:r>
            <w:r>
              <w:rPr>
                <w:rFonts w:ascii="Times New Roman"/>
                <w:b w:val="false"/>
                <w:i w:val="false"/>
                <w:color w:val="000000"/>
                <w:sz w:val="20"/>
              </w:rPr>
              <w:t>
</w:t>
            </w:r>
            <w:r>
              <w:rPr>
                <w:rFonts w:ascii="Times New Roman"/>
                <w:b w:val="false"/>
                <w:i w:val="false"/>
                <w:color w:val="000000"/>
                <w:sz w:val="20"/>
              </w:rPr>
              <w:t>-0,0686</w:t>
            </w:r>
            <w:r>
              <w:br/>
            </w:r>
            <w:r>
              <w:rPr>
                <w:rFonts w:ascii="Times New Roman"/>
                <w:b w:val="false"/>
                <w:i w:val="false"/>
                <w:color w:val="000000"/>
                <w:sz w:val="20"/>
              </w:rPr>
              <w:t>
</w:t>
            </w:r>
            <w:r>
              <w:rPr>
                <w:rFonts w:ascii="Times New Roman"/>
                <w:b w:val="false"/>
                <w:i w:val="false"/>
                <w:color w:val="000000"/>
                <w:sz w:val="20"/>
              </w:rPr>
              <w:t>-0,069</w:t>
            </w:r>
            <w:r>
              <w:br/>
            </w:r>
            <w:r>
              <w:rPr>
                <w:rFonts w:ascii="Times New Roman"/>
                <w:b w:val="false"/>
                <w:i w:val="false"/>
                <w:color w:val="000000"/>
                <w:sz w:val="20"/>
              </w:rPr>
              <w:t>
</w:t>
            </w:r>
            <w:r>
              <w:rPr>
                <w:rFonts w:ascii="Times New Roman"/>
                <w:b w:val="false"/>
                <w:i w:val="false"/>
                <w:color w:val="000000"/>
                <w:sz w:val="20"/>
              </w:rPr>
              <w:t>-0,0694</w:t>
            </w:r>
            <w:r>
              <w:br/>
            </w:r>
            <w:r>
              <w:rPr>
                <w:rFonts w:ascii="Times New Roman"/>
                <w:b w:val="false"/>
                <w:i w:val="false"/>
                <w:color w:val="000000"/>
                <w:sz w:val="20"/>
              </w:rPr>
              <w:t>
</w:t>
            </w:r>
            <w:r>
              <w:rPr>
                <w:rFonts w:ascii="Times New Roman"/>
                <w:b w:val="false"/>
                <w:i w:val="false"/>
                <w:color w:val="000000"/>
                <w:sz w:val="20"/>
              </w:rPr>
              <w:t>-0,0698</w:t>
            </w:r>
            <w:r>
              <w:br/>
            </w:r>
            <w:r>
              <w:rPr>
                <w:rFonts w:ascii="Times New Roman"/>
                <w:b w:val="false"/>
                <w:i w:val="false"/>
                <w:color w:val="000000"/>
                <w:sz w:val="20"/>
              </w:rPr>
              <w:t>
</w:t>
            </w:r>
            <w:r>
              <w:rPr>
                <w:rFonts w:ascii="Times New Roman"/>
                <w:b w:val="false"/>
                <w:i w:val="false"/>
                <w:color w:val="000000"/>
                <w:sz w:val="20"/>
              </w:rPr>
              <w:t>-0,0702</w:t>
            </w:r>
            <w:r>
              <w:br/>
            </w:r>
            <w:r>
              <w:rPr>
                <w:rFonts w:ascii="Times New Roman"/>
                <w:b w:val="false"/>
                <w:i w:val="false"/>
                <w:color w:val="000000"/>
                <w:sz w:val="20"/>
              </w:rPr>
              <w:t>
</w:t>
            </w:r>
            <w:r>
              <w:rPr>
                <w:rFonts w:ascii="Times New Roman"/>
                <w:b w:val="false"/>
                <w:i w:val="false"/>
                <w:color w:val="000000"/>
                <w:sz w:val="20"/>
              </w:rPr>
              <w:t>-0,0706</w:t>
            </w:r>
            <w:r>
              <w:br/>
            </w:r>
            <w:r>
              <w:rPr>
                <w:rFonts w:ascii="Times New Roman"/>
                <w:b w:val="false"/>
                <w:i w:val="false"/>
                <w:color w:val="000000"/>
                <w:sz w:val="20"/>
              </w:rPr>
              <w:t>
</w:t>
            </w:r>
            <w:r>
              <w:rPr>
                <w:rFonts w:ascii="Times New Roman"/>
                <w:b w:val="false"/>
                <w:i w:val="false"/>
                <w:color w:val="000000"/>
                <w:sz w:val="20"/>
              </w:rPr>
              <w:t>-0,071</w:t>
            </w:r>
            <w:r>
              <w:br/>
            </w:r>
            <w:r>
              <w:rPr>
                <w:rFonts w:ascii="Times New Roman"/>
                <w:b w:val="false"/>
                <w:i w:val="false"/>
                <w:color w:val="000000"/>
                <w:sz w:val="20"/>
              </w:rPr>
              <w:t>
</w:t>
            </w:r>
            <w:r>
              <w:rPr>
                <w:rFonts w:ascii="Times New Roman"/>
                <w:b w:val="false"/>
                <w:i w:val="false"/>
                <w:color w:val="000000"/>
                <w:sz w:val="20"/>
              </w:rPr>
              <w:t>-0,0713</w:t>
            </w:r>
            <w:r>
              <w:br/>
            </w:r>
            <w:r>
              <w:rPr>
                <w:rFonts w:ascii="Times New Roman"/>
                <w:b w:val="false"/>
                <w:i w:val="false"/>
                <w:color w:val="000000"/>
                <w:sz w:val="20"/>
              </w:rPr>
              <w:t>
</w:t>
            </w:r>
            <w:r>
              <w:rPr>
                <w:rFonts w:ascii="Times New Roman"/>
                <w:b w:val="false"/>
                <w:i w:val="false"/>
                <w:color w:val="000000"/>
                <w:sz w:val="20"/>
              </w:rPr>
              <w:t>0,0716</w:t>
            </w:r>
            <w:r>
              <w:br/>
            </w:r>
            <w:r>
              <w:rPr>
                <w:rFonts w:ascii="Times New Roman"/>
                <w:b w:val="false"/>
                <w:i w:val="false"/>
                <w:color w:val="000000"/>
                <w:sz w:val="20"/>
              </w:rPr>
              <w:t>
</w:t>
            </w:r>
            <w:r>
              <w:rPr>
                <w:rFonts w:ascii="Times New Roman"/>
                <w:b w:val="false"/>
                <w:i w:val="false"/>
                <w:color w:val="000000"/>
                <w:sz w:val="20"/>
              </w:rPr>
              <w:t>-0,0719</w:t>
            </w:r>
            <w:r>
              <w:br/>
            </w:r>
            <w:r>
              <w:rPr>
                <w:rFonts w:ascii="Times New Roman"/>
                <w:b w:val="false"/>
                <w:i w:val="false"/>
                <w:color w:val="000000"/>
                <w:sz w:val="20"/>
              </w:rPr>
              <w:t>
</w:t>
            </w:r>
            <w:r>
              <w:rPr>
                <w:rFonts w:ascii="Times New Roman"/>
                <w:b w:val="false"/>
                <w:i w:val="false"/>
                <w:color w:val="000000"/>
                <w:sz w:val="20"/>
              </w:rPr>
              <w:t>-0,0722</w:t>
            </w:r>
            <w:r>
              <w:br/>
            </w:r>
            <w:r>
              <w:rPr>
                <w:rFonts w:ascii="Times New Roman"/>
                <w:b w:val="false"/>
                <w:i w:val="false"/>
                <w:color w:val="000000"/>
                <w:sz w:val="20"/>
              </w:rPr>
              <w:t>
</w:t>
            </w:r>
            <w:r>
              <w:rPr>
                <w:rFonts w:ascii="Times New Roman"/>
                <w:b w:val="false"/>
                <w:i w:val="false"/>
                <w:color w:val="000000"/>
                <w:sz w:val="20"/>
              </w:rPr>
              <w:t>-0,0725</w:t>
            </w:r>
            <w:r>
              <w:br/>
            </w:r>
            <w:r>
              <w:rPr>
                <w:rFonts w:ascii="Times New Roman"/>
                <w:b w:val="false"/>
                <w:i w:val="false"/>
                <w:color w:val="000000"/>
                <w:sz w:val="20"/>
              </w:rPr>
              <w:t>
</w:t>
            </w:r>
            <w:r>
              <w:rPr>
                <w:rFonts w:ascii="Times New Roman"/>
                <w:b w:val="false"/>
                <w:i w:val="false"/>
                <w:color w:val="000000"/>
                <w:sz w:val="20"/>
              </w:rPr>
              <w:t>-0,0728</w:t>
            </w:r>
            <w:r>
              <w:br/>
            </w:r>
            <w:r>
              <w:rPr>
                <w:rFonts w:ascii="Times New Roman"/>
                <w:b w:val="false"/>
                <w:i w:val="false"/>
                <w:color w:val="000000"/>
                <w:sz w:val="20"/>
              </w:rPr>
              <w:t>
</w:t>
            </w:r>
            <w:r>
              <w:rPr>
                <w:rFonts w:ascii="Times New Roman"/>
                <w:b w:val="false"/>
                <w:i w:val="false"/>
                <w:color w:val="000000"/>
                <w:sz w:val="20"/>
              </w:rPr>
              <w:t>-0,0731</w:t>
            </w:r>
            <w:r>
              <w:br/>
            </w:r>
            <w:r>
              <w:rPr>
                <w:rFonts w:ascii="Times New Roman"/>
                <w:b w:val="false"/>
                <w:i w:val="false"/>
                <w:color w:val="000000"/>
                <w:sz w:val="20"/>
              </w:rPr>
              <w:t>
</w:t>
            </w:r>
            <w:r>
              <w:rPr>
                <w:rFonts w:ascii="Times New Roman"/>
                <w:b w:val="false"/>
                <w:i w:val="false"/>
                <w:color w:val="000000"/>
                <w:sz w:val="20"/>
              </w:rPr>
              <w:t>-0,0734</w:t>
            </w:r>
            <w:r>
              <w:br/>
            </w:r>
            <w:r>
              <w:rPr>
                <w:rFonts w:ascii="Times New Roman"/>
                <w:b w:val="false"/>
                <w:i w:val="false"/>
                <w:color w:val="000000"/>
                <w:sz w:val="20"/>
              </w:rPr>
              <w:t>
</w:t>
            </w:r>
            <w:r>
              <w:rPr>
                <w:rFonts w:ascii="Times New Roman"/>
                <w:b w:val="false"/>
                <w:i w:val="false"/>
                <w:color w:val="000000"/>
                <w:sz w:val="20"/>
              </w:rPr>
              <w:t>-0,0737</w:t>
            </w:r>
            <w:r>
              <w:br/>
            </w:r>
            <w:r>
              <w:rPr>
                <w:rFonts w:ascii="Times New Roman"/>
                <w:b w:val="false"/>
                <w:i w:val="false"/>
                <w:color w:val="000000"/>
                <w:sz w:val="20"/>
              </w:rPr>
              <w:t>
</w:t>
            </w:r>
            <w:r>
              <w:rPr>
                <w:rFonts w:ascii="Times New Roman"/>
                <w:b w:val="false"/>
                <w:i w:val="false"/>
                <w:color w:val="000000"/>
                <w:sz w:val="20"/>
              </w:rPr>
              <w:t>-0,074</w:t>
            </w:r>
            <w:r>
              <w:br/>
            </w:r>
            <w:r>
              <w:rPr>
                <w:rFonts w:ascii="Times New Roman"/>
                <w:b w:val="false"/>
                <w:i w:val="false"/>
                <w:color w:val="000000"/>
                <w:sz w:val="20"/>
              </w:rPr>
              <w:t>
</w:t>
            </w:r>
            <w:r>
              <w:rPr>
                <w:rFonts w:ascii="Times New Roman"/>
                <w:b w:val="false"/>
                <w:i w:val="false"/>
                <w:color w:val="000000"/>
                <w:sz w:val="20"/>
              </w:rPr>
              <w:t>-0,0744</w:t>
            </w:r>
            <w:r>
              <w:br/>
            </w:r>
            <w:r>
              <w:rPr>
                <w:rFonts w:ascii="Times New Roman"/>
                <w:b w:val="false"/>
                <w:i w:val="false"/>
                <w:color w:val="000000"/>
                <w:sz w:val="20"/>
              </w:rPr>
              <w:t>
</w:t>
            </w:r>
            <w:r>
              <w:rPr>
                <w:rFonts w:ascii="Times New Roman"/>
                <w:b w:val="false"/>
                <w:i w:val="false"/>
                <w:color w:val="000000"/>
                <w:sz w:val="20"/>
              </w:rPr>
              <w:t>-0,0748</w:t>
            </w:r>
            <w:r>
              <w:br/>
            </w:r>
            <w:r>
              <w:rPr>
                <w:rFonts w:ascii="Times New Roman"/>
                <w:b w:val="false"/>
                <w:i w:val="false"/>
                <w:color w:val="000000"/>
                <w:sz w:val="20"/>
              </w:rPr>
              <w:t>
</w:t>
            </w:r>
            <w:r>
              <w:rPr>
                <w:rFonts w:ascii="Times New Roman"/>
                <w:b w:val="false"/>
                <w:i w:val="false"/>
                <w:color w:val="000000"/>
                <w:sz w:val="20"/>
              </w:rPr>
              <w:t>-0,0752</w:t>
            </w:r>
            <w:r>
              <w:br/>
            </w:r>
            <w:r>
              <w:rPr>
                <w:rFonts w:ascii="Times New Roman"/>
                <w:b w:val="false"/>
                <w:i w:val="false"/>
                <w:color w:val="000000"/>
                <w:sz w:val="20"/>
              </w:rPr>
              <w:t>
</w:t>
            </w:r>
            <w:r>
              <w:rPr>
                <w:rFonts w:ascii="Times New Roman"/>
                <w:b w:val="false"/>
                <w:i w:val="false"/>
                <w:color w:val="000000"/>
                <w:sz w:val="20"/>
              </w:rPr>
              <w:t>-0,0756</w:t>
            </w:r>
            <w:r>
              <w:br/>
            </w:r>
            <w:r>
              <w:rPr>
                <w:rFonts w:ascii="Times New Roman"/>
                <w:b w:val="false"/>
                <w:i w:val="false"/>
                <w:color w:val="000000"/>
                <w:sz w:val="20"/>
              </w:rPr>
              <w:t>
</w:t>
            </w:r>
            <w:r>
              <w:rPr>
                <w:rFonts w:ascii="Times New Roman"/>
                <w:b w:val="false"/>
                <w:i w:val="false"/>
                <w:color w:val="000000"/>
                <w:sz w:val="20"/>
              </w:rPr>
              <w:t>-0,107</w:t>
            </w:r>
            <w:r>
              <w:br/>
            </w:r>
            <w:r>
              <w:rPr>
                <w:rFonts w:ascii="Times New Roman"/>
                <w:b w:val="false"/>
                <w:i w:val="false"/>
                <w:color w:val="000000"/>
                <w:sz w:val="20"/>
              </w:rPr>
              <w:t>
</w:t>
            </w:r>
            <w:r>
              <w:rPr>
                <w:rFonts w:ascii="Times New Roman"/>
                <w:b w:val="false"/>
                <w:i w:val="false"/>
                <w:color w:val="000000"/>
                <w:sz w:val="20"/>
              </w:rPr>
              <w:t>-0,1074</w:t>
            </w:r>
            <w:r>
              <w:br/>
            </w:r>
            <w:r>
              <w:rPr>
                <w:rFonts w:ascii="Times New Roman"/>
                <w:b w:val="false"/>
                <w:i w:val="false"/>
                <w:color w:val="000000"/>
                <w:sz w:val="20"/>
              </w:rPr>
              <w:t>
</w:t>
            </w:r>
            <w:r>
              <w:rPr>
                <w:rFonts w:ascii="Times New Roman"/>
                <w:b w:val="false"/>
                <w:i w:val="false"/>
                <w:color w:val="000000"/>
                <w:sz w:val="20"/>
              </w:rPr>
              <w:t>-0,1078</w:t>
            </w:r>
            <w:r>
              <w:br/>
            </w:r>
            <w:r>
              <w:rPr>
                <w:rFonts w:ascii="Times New Roman"/>
                <w:b w:val="false"/>
                <w:i w:val="false"/>
                <w:color w:val="000000"/>
                <w:sz w:val="20"/>
              </w:rPr>
              <w:t>
</w:t>
            </w:r>
            <w:r>
              <w:rPr>
                <w:rFonts w:ascii="Times New Roman"/>
                <w:b w:val="false"/>
                <w:i w:val="false"/>
                <w:color w:val="000000"/>
                <w:sz w:val="20"/>
              </w:rPr>
              <w:t>-0,1082</w:t>
            </w:r>
            <w:r>
              <w:br/>
            </w:r>
            <w:r>
              <w:rPr>
                <w:rFonts w:ascii="Times New Roman"/>
                <w:b w:val="false"/>
                <w:i w:val="false"/>
                <w:color w:val="000000"/>
                <w:sz w:val="20"/>
              </w:rPr>
              <w:t>
</w:t>
            </w:r>
            <w:r>
              <w:rPr>
                <w:rFonts w:ascii="Times New Roman"/>
                <w:b w:val="false"/>
                <w:i w:val="false"/>
                <w:color w:val="000000"/>
                <w:sz w:val="20"/>
              </w:rPr>
              <w:t>-0,1086</w:t>
            </w:r>
            <w:r>
              <w:br/>
            </w:r>
            <w:r>
              <w:rPr>
                <w:rFonts w:ascii="Times New Roman"/>
                <w:b w:val="false"/>
                <w:i w:val="false"/>
                <w:color w:val="000000"/>
                <w:sz w:val="20"/>
              </w:rPr>
              <w:t>
</w:t>
            </w:r>
            <w:r>
              <w:rPr>
                <w:rFonts w:ascii="Times New Roman"/>
                <w:b w:val="false"/>
                <w:i w:val="false"/>
                <w:color w:val="000000"/>
                <w:sz w:val="20"/>
              </w:rPr>
              <w:t>-0,109</w:t>
            </w:r>
            <w:r>
              <w:br/>
            </w:r>
            <w:r>
              <w:rPr>
                <w:rFonts w:ascii="Times New Roman"/>
                <w:b w:val="false"/>
                <w:i w:val="false"/>
                <w:color w:val="000000"/>
                <w:sz w:val="20"/>
              </w:rPr>
              <w:t>
</w:t>
            </w:r>
            <w:r>
              <w:rPr>
                <w:rFonts w:ascii="Times New Roman"/>
                <w:b w:val="false"/>
                <w:i w:val="false"/>
                <w:color w:val="000000"/>
                <w:sz w:val="20"/>
              </w:rPr>
              <w:t>-0,1094</w:t>
            </w:r>
            <w:r>
              <w:br/>
            </w:r>
            <w:r>
              <w:rPr>
                <w:rFonts w:ascii="Times New Roman"/>
                <w:b w:val="false"/>
                <w:i w:val="false"/>
                <w:color w:val="000000"/>
                <w:sz w:val="20"/>
              </w:rPr>
              <w:t>
</w:t>
            </w:r>
            <w:r>
              <w:rPr>
                <w:rFonts w:ascii="Times New Roman"/>
                <w:b w:val="false"/>
                <w:i w:val="false"/>
                <w:color w:val="000000"/>
                <w:sz w:val="20"/>
              </w:rPr>
              <w:t>-0,1102</w:t>
            </w:r>
            <w:r>
              <w:br/>
            </w:r>
            <w:r>
              <w:rPr>
                <w:rFonts w:ascii="Times New Roman"/>
                <w:b w:val="false"/>
                <w:i w:val="false"/>
                <w:color w:val="000000"/>
                <w:sz w:val="20"/>
              </w:rPr>
              <w:t>
</w:t>
            </w:r>
            <w:r>
              <w:rPr>
                <w:rFonts w:ascii="Times New Roman"/>
                <w:b w:val="false"/>
                <w:i w:val="false"/>
                <w:color w:val="000000"/>
                <w:sz w:val="20"/>
              </w:rPr>
              <w:t>-0,1106</w:t>
            </w:r>
            <w:r>
              <w:br/>
            </w:r>
            <w:r>
              <w:rPr>
                <w:rFonts w:ascii="Times New Roman"/>
                <w:b w:val="false"/>
                <w:i w:val="false"/>
                <w:color w:val="000000"/>
                <w:sz w:val="20"/>
              </w:rPr>
              <w:t>
</w:t>
            </w:r>
            <w:r>
              <w:rPr>
                <w:rFonts w:ascii="Times New Roman"/>
                <w:b w:val="false"/>
                <w:i w:val="false"/>
                <w:color w:val="000000"/>
                <w:sz w:val="20"/>
              </w:rPr>
              <w:t>-0,111</w:t>
            </w:r>
            <w:r>
              <w:br/>
            </w:r>
            <w:r>
              <w:rPr>
                <w:rFonts w:ascii="Times New Roman"/>
                <w:b w:val="false"/>
                <w:i w:val="false"/>
                <w:color w:val="000000"/>
                <w:sz w:val="20"/>
              </w:rPr>
              <w:t>
</w:t>
            </w:r>
            <w:r>
              <w:rPr>
                <w:rFonts w:ascii="Times New Roman"/>
                <w:b w:val="false"/>
                <w:i w:val="false"/>
                <w:color w:val="000000"/>
                <w:sz w:val="20"/>
              </w:rPr>
              <w:t>-0,1113</w:t>
            </w:r>
            <w:r>
              <w:br/>
            </w:r>
            <w:r>
              <w:rPr>
                <w:rFonts w:ascii="Times New Roman"/>
                <w:b w:val="false"/>
                <w:i w:val="false"/>
                <w:color w:val="000000"/>
                <w:sz w:val="20"/>
              </w:rPr>
              <w:t>
</w:t>
            </w:r>
            <w:r>
              <w:rPr>
                <w:rFonts w:ascii="Times New Roman"/>
                <w:b w:val="false"/>
                <w:i w:val="false"/>
                <w:color w:val="000000"/>
                <w:sz w:val="20"/>
              </w:rPr>
              <w:t>-0,1116</w:t>
            </w:r>
            <w:r>
              <w:br/>
            </w:r>
            <w:r>
              <w:rPr>
                <w:rFonts w:ascii="Times New Roman"/>
                <w:b w:val="false"/>
                <w:i w:val="false"/>
                <w:color w:val="000000"/>
                <w:sz w:val="20"/>
              </w:rPr>
              <w:t>
</w:t>
            </w:r>
            <w:r>
              <w:rPr>
                <w:rFonts w:ascii="Times New Roman"/>
                <w:b w:val="false"/>
                <w:i w:val="false"/>
                <w:color w:val="000000"/>
                <w:sz w:val="20"/>
              </w:rPr>
              <w:t>-0,1119</w:t>
            </w:r>
            <w:r>
              <w:br/>
            </w:r>
            <w:r>
              <w:rPr>
                <w:rFonts w:ascii="Times New Roman"/>
                <w:b w:val="false"/>
                <w:i w:val="false"/>
                <w:color w:val="000000"/>
                <w:sz w:val="20"/>
              </w:rPr>
              <w:t>
</w:t>
            </w:r>
            <w:r>
              <w:rPr>
                <w:rFonts w:ascii="Times New Roman"/>
                <w:b w:val="false"/>
                <w:i w:val="false"/>
                <w:color w:val="000000"/>
                <w:sz w:val="20"/>
              </w:rPr>
              <w:t>-0,1122</w:t>
            </w:r>
            <w:r>
              <w:br/>
            </w:r>
            <w:r>
              <w:rPr>
                <w:rFonts w:ascii="Times New Roman"/>
                <w:b w:val="false"/>
                <w:i w:val="false"/>
                <w:color w:val="000000"/>
                <w:sz w:val="20"/>
              </w:rPr>
              <w:t>
</w:t>
            </w:r>
            <w:r>
              <w:rPr>
                <w:rFonts w:ascii="Times New Roman"/>
                <w:b w:val="false"/>
                <w:i w:val="false"/>
                <w:color w:val="000000"/>
                <w:sz w:val="20"/>
              </w:rPr>
              <w:t>-0,1125</w:t>
            </w:r>
            <w:r>
              <w:br/>
            </w:r>
            <w:r>
              <w:rPr>
                <w:rFonts w:ascii="Times New Roman"/>
                <w:b w:val="false"/>
                <w:i w:val="false"/>
                <w:color w:val="000000"/>
                <w:sz w:val="20"/>
              </w:rPr>
              <w:t>
</w:t>
            </w:r>
            <w:r>
              <w:rPr>
                <w:rFonts w:ascii="Times New Roman"/>
                <w:b w:val="false"/>
                <w:i w:val="false"/>
                <w:color w:val="000000"/>
                <w:sz w:val="20"/>
              </w:rPr>
              <w:t>-0,1128</w:t>
            </w:r>
            <w:r>
              <w:br/>
            </w:r>
            <w:r>
              <w:rPr>
                <w:rFonts w:ascii="Times New Roman"/>
                <w:b w:val="false"/>
                <w:i w:val="false"/>
                <w:color w:val="000000"/>
                <w:sz w:val="20"/>
              </w:rPr>
              <w:t>
</w:t>
            </w:r>
            <w:r>
              <w:rPr>
                <w:rFonts w:ascii="Times New Roman"/>
                <w:b w:val="false"/>
                <w:i w:val="false"/>
                <w:color w:val="000000"/>
                <w:sz w:val="20"/>
              </w:rPr>
              <w:t>-0,1131</w:t>
            </w:r>
            <w:r>
              <w:br/>
            </w:r>
            <w:r>
              <w:rPr>
                <w:rFonts w:ascii="Times New Roman"/>
                <w:b w:val="false"/>
                <w:i w:val="false"/>
                <w:color w:val="000000"/>
                <w:sz w:val="20"/>
              </w:rPr>
              <w:t>
</w:t>
            </w:r>
            <w:r>
              <w:rPr>
                <w:rFonts w:ascii="Times New Roman"/>
                <w:b w:val="false"/>
                <w:i w:val="false"/>
                <w:color w:val="000000"/>
                <w:sz w:val="20"/>
              </w:rPr>
              <w:t>-0,1134</w:t>
            </w:r>
            <w:r>
              <w:br/>
            </w:r>
            <w:r>
              <w:rPr>
                <w:rFonts w:ascii="Times New Roman"/>
                <w:b w:val="false"/>
                <w:i w:val="false"/>
                <w:color w:val="000000"/>
                <w:sz w:val="20"/>
              </w:rPr>
              <w:t>
</w:t>
            </w:r>
            <w:r>
              <w:rPr>
                <w:rFonts w:ascii="Times New Roman"/>
                <w:b w:val="false"/>
                <w:i w:val="false"/>
                <w:color w:val="000000"/>
                <w:sz w:val="20"/>
              </w:rPr>
              <w:t>-0,1137</w:t>
            </w:r>
            <w:r>
              <w:br/>
            </w:r>
            <w:r>
              <w:rPr>
                <w:rFonts w:ascii="Times New Roman"/>
                <w:b w:val="false"/>
                <w:i w:val="false"/>
                <w:color w:val="000000"/>
                <w:sz w:val="20"/>
              </w:rPr>
              <w:t>
</w:t>
            </w:r>
            <w:r>
              <w:rPr>
                <w:rFonts w:ascii="Times New Roman"/>
                <w:b w:val="false"/>
                <w:i w:val="false"/>
                <w:color w:val="000000"/>
                <w:sz w:val="20"/>
              </w:rPr>
              <w:t>-0,114</w:t>
            </w:r>
            <w:r>
              <w:br/>
            </w:r>
            <w:r>
              <w:rPr>
                <w:rFonts w:ascii="Times New Roman"/>
                <w:b w:val="false"/>
                <w:i w:val="false"/>
                <w:color w:val="000000"/>
                <w:sz w:val="20"/>
              </w:rPr>
              <w:t>
</w:t>
            </w:r>
            <w:r>
              <w:rPr>
                <w:rFonts w:ascii="Times New Roman"/>
                <w:b w:val="false"/>
                <w:i w:val="false"/>
                <w:color w:val="000000"/>
                <w:sz w:val="20"/>
              </w:rPr>
              <w:t>-0,1144</w:t>
            </w:r>
            <w:r>
              <w:br/>
            </w:r>
            <w:r>
              <w:rPr>
                <w:rFonts w:ascii="Times New Roman"/>
                <w:b w:val="false"/>
                <w:i w:val="false"/>
                <w:color w:val="000000"/>
                <w:sz w:val="20"/>
              </w:rPr>
              <w:t>
</w:t>
            </w:r>
            <w:r>
              <w:rPr>
                <w:rFonts w:ascii="Times New Roman"/>
                <w:b w:val="false"/>
                <w:i w:val="false"/>
                <w:color w:val="000000"/>
                <w:sz w:val="20"/>
              </w:rPr>
              <w:t>-0,1148</w:t>
            </w:r>
            <w:r>
              <w:br/>
            </w:r>
            <w:r>
              <w:rPr>
                <w:rFonts w:ascii="Times New Roman"/>
                <w:b w:val="false"/>
                <w:i w:val="false"/>
                <w:color w:val="000000"/>
                <w:sz w:val="20"/>
              </w:rPr>
              <w:t>
</w:t>
            </w:r>
            <w:r>
              <w:rPr>
                <w:rFonts w:ascii="Times New Roman"/>
                <w:b w:val="false"/>
                <w:i w:val="false"/>
                <w:color w:val="000000"/>
                <w:sz w:val="20"/>
              </w:rPr>
              <w:t>-0,1152</w:t>
            </w:r>
            <w:r>
              <w:br/>
            </w:r>
            <w:r>
              <w:rPr>
                <w:rFonts w:ascii="Times New Roman"/>
                <w:b w:val="false"/>
                <w:i w:val="false"/>
                <w:color w:val="000000"/>
                <w:sz w:val="20"/>
              </w:rPr>
              <w:t>
</w:t>
            </w:r>
            <w:r>
              <w:rPr>
                <w:rFonts w:ascii="Times New Roman"/>
                <w:b w:val="false"/>
                <w:i w:val="false"/>
                <w:color w:val="000000"/>
                <w:sz w:val="20"/>
              </w:rPr>
              <w:t>-0,1156</w:t>
            </w:r>
            <w:r>
              <w:br/>
            </w:r>
            <w:r>
              <w:rPr>
                <w:rFonts w:ascii="Times New Roman"/>
                <w:b w:val="false"/>
                <w:i w:val="false"/>
                <w:color w:val="000000"/>
                <w:sz w:val="20"/>
              </w:rPr>
              <w:t>
</w:t>
            </w:r>
            <w:r>
              <w:rPr>
                <w:rFonts w:ascii="Times New Roman"/>
                <w:b w:val="false"/>
                <w:i w:val="false"/>
                <w:color w:val="000000"/>
                <w:sz w:val="20"/>
              </w:rPr>
              <w:t>-0,116</w:t>
            </w:r>
            <w:r>
              <w:br/>
            </w:r>
            <w:r>
              <w:rPr>
                <w:rFonts w:ascii="Times New Roman"/>
                <w:b w:val="false"/>
                <w:i w:val="false"/>
                <w:color w:val="000000"/>
                <w:sz w:val="20"/>
              </w:rPr>
              <w:t>
</w:t>
            </w:r>
            <w:r>
              <w:rPr>
                <w:rFonts w:ascii="Times New Roman"/>
                <w:b w:val="false"/>
                <w:i w:val="false"/>
                <w:color w:val="000000"/>
                <w:sz w:val="20"/>
              </w:rPr>
              <w:t>-0,1164</w:t>
            </w:r>
            <w:r>
              <w:br/>
            </w:r>
            <w:r>
              <w:rPr>
                <w:rFonts w:ascii="Times New Roman"/>
                <w:b w:val="false"/>
                <w:i w:val="false"/>
                <w:color w:val="000000"/>
                <w:sz w:val="20"/>
              </w:rPr>
              <w:t>
</w:t>
            </w:r>
            <w:r>
              <w:rPr>
                <w:rFonts w:ascii="Times New Roman"/>
                <w:b w:val="false"/>
                <w:i w:val="false"/>
                <w:color w:val="000000"/>
                <w:sz w:val="20"/>
              </w:rPr>
              <w:t>-0,1168</w:t>
            </w:r>
            <w:r>
              <w:br/>
            </w:r>
            <w:r>
              <w:rPr>
                <w:rFonts w:ascii="Times New Roman"/>
                <w:b w:val="false"/>
                <w:i w:val="false"/>
                <w:color w:val="000000"/>
                <w:sz w:val="20"/>
              </w:rPr>
              <w:t>
</w:t>
            </w:r>
            <w:r>
              <w:rPr>
                <w:rFonts w:ascii="Times New Roman"/>
                <w:b w:val="false"/>
                <w:i w:val="false"/>
                <w:color w:val="000000"/>
                <w:sz w:val="20"/>
              </w:rPr>
              <w:t>-0,1172</w:t>
            </w:r>
            <w:r>
              <w:br/>
            </w:r>
            <w:r>
              <w:rPr>
                <w:rFonts w:ascii="Times New Roman"/>
                <w:b w:val="false"/>
                <w:i w:val="false"/>
                <w:color w:val="000000"/>
                <w:sz w:val="20"/>
              </w:rPr>
              <w:t>
</w:t>
            </w:r>
            <w:r>
              <w:rPr>
                <w:rFonts w:ascii="Times New Roman"/>
                <w:b w:val="false"/>
                <w:i w:val="false"/>
                <w:color w:val="000000"/>
                <w:sz w:val="20"/>
              </w:rPr>
              <w:t>-0,1176</w:t>
            </w:r>
            <w:r>
              <w:br/>
            </w:r>
            <w:r>
              <w:rPr>
                <w:rFonts w:ascii="Times New Roman"/>
                <w:b w:val="false"/>
                <w:i w:val="false"/>
                <w:color w:val="000000"/>
                <w:sz w:val="20"/>
              </w:rPr>
              <w:t>
</w:t>
            </w:r>
            <w:r>
              <w:rPr>
                <w:rFonts w:ascii="Times New Roman"/>
                <w:b w:val="false"/>
                <w:i w:val="false"/>
                <w:color w:val="000000"/>
                <w:sz w:val="20"/>
              </w:rPr>
              <w:t>-0,118</w:t>
            </w:r>
            <w:r>
              <w:br/>
            </w:r>
            <w:r>
              <w:rPr>
                <w:rFonts w:ascii="Times New Roman"/>
                <w:b w:val="false"/>
                <w:i w:val="false"/>
                <w:color w:val="000000"/>
                <w:sz w:val="20"/>
              </w:rPr>
              <w:t>
</w:t>
            </w:r>
            <w:r>
              <w:rPr>
                <w:rFonts w:ascii="Times New Roman"/>
                <w:b w:val="false"/>
                <w:i w:val="false"/>
                <w:color w:val="000000"/>
                <w:sz w:val="20"/>
              </w:rPr>
              <w:t>-0,1184</w:t>
            </w:r>
            <w:r>
              <w:br/>
            </w:r>
            <w:r>
              <w:rPr>
                <w:rFonts w:ascii="Times New Roman"/>
                <w:b w:val="false"/>
                <w:i w:val="false"/>
                <w:color w:val="000000"/>
                <w:sz w:val="20"/>
              </w:rPr>
              <w:t>
</w:t>
            </w:r>
            <w:r>
              <w:rPr>
                <w:rFonts w:ascii="Times New Roman"/>
                <w:b w:val="false"/>
                <w:i w:val="false"/>
                <w:color w:val="000000"/>
                <w:sz w:val="20"/>
              </w:rPr>
              <w:t>-0,1188</w:t>
            </w:r>
            <w:r>
              <w:br/>
            </w:r>
            <w:r>
              <w:rPr>
                <w:rFonts w:ascii="Times New Roman"/>
                <w:b w:val="false"/>
                <w:i w:val="false"/>
                <w:color w:val="000000"/>
                <w:sz w:val="20"/>
              </w:rPr>
              <w:t>
</w:t>
            </w:r>
            <w:r>
              <w:rPr>
                <w:rFonts w:ascii="Times New Roman"/>
                <w:b w:val="false"/>
                <w:i w:val="false"/>
                <w:color w:val="000000"/>
                <w:sz w:val="20"/>
              </w:rPr>
              <w:t>-0,1192</w:t>
            </w:r>
            <w:r>
              <w:br/>
            </w:r>
            <w:r>
              <w:rPr>
                <w:rFonts w:ascii="Times New Roman"/>
                <w:b w:val="false"/>
                <w:i w:val="false"/>
                <w:color w:val="000000"/>
                <w:sz w:val="20"/>
              </w:rPr>
              <w:t>
</w:t>
            </w:r>
            <w:r>
              <w:rPr>
                <w:rFonts w:ascii="Times New Roman"/>
                <w:b w:val="false"/>
                <w:i w:val="false"/>
                <w:color w:val="000000"/>
                <w:sz w:val="20"/>
              </w:rPr>
              <w:t>-0,1196</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-0,1204</w:t>
            </w:r>
            <w:r>
              <w:br/>
            </w:r>
            <w:r>
              <w:rPr>
                <w:rFonts w:ascii="Times New Roman"/>
                <w:b w:val="false"/>
                <w:i w:val="false"/>
                <w:color w:val="000000"/>
                <w:sz w:val="20"/>
              </w:rPr>
              <w:t>
</w:t>
            </w:r>
            <w:r>
              <w:rPr>
                <w:rFonts w:ascii="Times New Roman"/>
                <w:b w:val="false"/>
                <w:i w:val="false"/>
                <w:color w:val="000000"/>
                <w:sz w:val="20"/>
              </w:rPr>
              <w:t>-0,1208</w:t>
            </w:r>
            <w:r>
              <w:br/>
            </w:r>
            <w:r>
              <w:rPr>
                <w:rFonts w:ascii="Times New Roman"/>
                <w:b w:val="false"/>
                <w:i w:val="false"/>
                <w:color w:val="000000"/>
                <w:sz w:val="20"/>
              </w:rPr>
              <w:t>
</w:t>
            </w:r>
            <w:r>
              <w:rPr>
                <w:rFonts w:ascii="Times New Roman"/>
                <w:b w:val="false"/>
                <w:i w:val="false"/>
                <w:color w:val="000000"/>
                <w:sz w:val="20"/>
              </w:rPr>
              <w:t>-0,1212</w:t>
            </w:r>
            <w:r>
              <w:br/>
            </w:r>
            <w:r>
              <w:rPr>
                <w:rFonts w:ascii="Times New Roman"/>
                <w:b w:val="false"/>
                <w:i w:val="false"/>
                <w:color w:val="000000"/>
                <w:sz w:val="20"/>
              </w:rPr>
              <w:t>
</w:t>
            </w:r>
            <w:r>
              <w:rPr>
                <w:rFonts w:ascii="Times New Roman"/>
                <w:b w:val="false"/>
                <w:i w:val="false"/>
                <w:color w:val="000000"/>
                <w:sz w:val="20"/>
              </w:rPr>
              <w:t>-0,1216</w:t>
            </w:r>
            <w:r>
              <w:br/>
            </w:r>
            <w:r>
              <w:rPr>
                <w:rFonts w:ascii="Times New Roman"/>
                <w:b w:val="false"/>
                <w:i w:val="false"/>
                <w:color w:val="000000"/>
                <w:sz w:val="20"/>
              </w:rPr>
              <w:t>
</w:t>
            </w:r>
            <w:r>
              <w:rPr>
                <w:rFonts w:ascii="Times New Roman"/>
                <w:b w:val="false"/>
                <w:i w:val="false"/>
                <w:color w:val="000000"/>
                <w:sz w:val="20"/>
              </w:rPr>
              <w:t>-0,122</w:t>
            </w:r>
            <w:r>
              <w:br/>
            </w:r>
            <w:r>
              <w:rPr>
                <w:rFonts w:ascii="Times New Roman"/>
                <w:b w:val="false"/>
                <w:i w:val="false"/>
                <w:color w:val="000000"/>
                <w:sz w:val="20"/>
              </w:rPr>
              <w:t>
</w:t>
            </w:r>
            <w:r>
              <w:rPr>
                <w:rFonts w:ascii="Times New Roman"/>
                <w:b w:val="false"/>
                <w:i w:val="false"/>
                <w:color w:val="000000"/>
                <w:sz w:val="20"/>
              </w:rPr>
              <w:t>-0,1223</w:t>
            </w:r>
            <w:r>
              <w:br/>
            </w:r>
            <w:r>
              <w:rPr>
                <w:rFonts w:ascii="Times New Roman"/>
                <w:b w:val="false"/>
                <w:i w:val="false"/>
                <w:color w:val="000000"/>
                <w:sz w:val="20"/>
              </w:rPr>
              <w:t>
</w:t>
            </w:r>
            <w:r>
              <w:rPr>
                <w:rFonts w:ascii="Times New Roman"/>
                <w:b w:val="false"/>
                <w:i w:val="false"/>
                <w:color w:val="000000"/>
                <w:sz w:val="20"/>
              </w:rPr>
              <w:t>-0,1226</w:t>
            </w:r>
            <w:r>
              <w:br/>
            </w:r>
            <w:r>
              <w:rPr>
                <w:rFonts w:ascii="Times New Roman"/>
                <w:b w:val="false"/>
                <w:i w:val="false"/>
                <w:color w:val="000000"/>
                <w:sz w:val="20"/>
              </w:rPr>
              <w:t>
</w:t>
            </w:r>
            <w:r>
              <w:rPr>
                <w:rFonts w:ascii="Times New Roman"/>
                <w:b w:val="false"/>
                <w:i w:val="false"/>
                <w:color w:val="000000"/>
                <w:sz w:val="20"/>
              </w:rPr>
              <w:t>-0,155</w:t>
            </w:r>
            <w:r>
              <w:br/>
            </w:r>
            <w:r>
              <w:rPr>
                <w:rFonts w:ascii="Times New Roman"/>
                <w:b w:val="false"/>
                <w:i w:val="false"/>
                <w:color w:val="000000"/>
                <w:sz w:val="20"/>
              </w:rPr>
              <w:t>
</w:t>
            </w:r>
            <w:r>
              <w:rPr>
                <w:rFonts w:ascii="Times New Roman"/>
                <w:b w:val="false"/>
                <w:i w:val="false"/>
                <w:color w:val="000000"/>
                <w:sz w:val="20"/>
              </w:rPr>
              <w:t>-0,1554</w:t>
            </w:r>
            <w:r>
              <w:br/>
            </w:r>
            <w:r>
              <w:rPr>
                <w:rFonts w:ascii="Times New Roman"/>
                <w:b w:val="false"/>
                <w:i w:val="false"/>
                <w:color w:val="000000"/>
                <w:sz w:val="20"/>
              </w:rPr>
              <w:t>
</w:t>
            </w:r>
            <w:r>
              <w:rPr>
                <w:rFonts w:ascii="Times New Roman"/>
                <w:b w:val="false"/>
                <w:i w:val="false"/>
                <w:color w:val="000000"/>
                <w:sz w:val="20"/>
              </w:rPr>
              <w:t>-0,1558</w:t>
            </w:r>
            <w:r>
              <w:br/>
            </w:r>
            <w:r>
              <w:rPr>
                <w:rFonts w:ascii="Times New Roman"/>
                <w:b w:val="false"/>
                <w:i w:val="false"/>
                <w:color w:val="000000"/>
                <w:sz w:val="20"/>
              </w:rPr>
              <w:t>
</w:t>
            </w:r>
            <w:r>
              <w:rPr>
                <w:rFonts w:ascii="Times New Roman"/>
                <w:b w:val="false"/>
                <w:i w:val="false"/>
                <w:color w:val="000000"/>
                <w:sz w:val="20"/>
              </w:rPr>
              <w:t>-0,1562</w:t>
            </w:r>
            <w:r>
              <w:br/>
            </w:r>
            <w:r>
              <w:rPr>
                <w:rFonts w:ascii="Times New Roman"/>
                <w:b w:val="false"/>
                <w:i w:val="false"/>
                <w:color w:val="000000"/>
                <w:sz w:val="20"/>
              </w:rPr>
              <w:t>
</w:t>
            </w:r>
            <w:r>
              <w:rPr>
                <w:rFonts w:ascii="Times New Roman"/>
                <w:b w:val="false"/>
                <w:i w:val="false"/>
                <w:color w:val="000000"/>
                <w:sz w:val="20"/>
              </w:rPr>
              <w:t>-0,1566</w:t>
            </w:r>
            <w:r>
              <w:br/>
            </w:r>
            <w:r>
              <w:rPr>
                <w:rFonts w:ascii="Times New Roman"/>
                <w:b w:val="false"/>
                <w:i w:val="false"/>
                <w:color w:val="000000"/>
                <w:sz w:val="20"/>
              </w:rPr>
              <w:t>
</w:t>
            </w:r>
            <w:r>
              <w:rPr>
                <w:rFonts w:ascii="Times New Roman"/>
                <w:b w:val="false"/>
                <w:i w:val="false"/>
                <w:color w:val="000000"/>
                <w:sz w:val="20"/>
              </w:rPr>
              <w:t>-0,157</w:t>
            </w:r>
            <w:r>
              <w:br/>
            </w:r>
            <w:r>
              <w:rPr>
                <w:rFonts w:ascii="Times New Roman"/>
                <w:b w:val="false"/>
                <w:i w:val="false"/>
                <w:color w:val="000000"/>
                <w:sz w:val="20"/>
              </w:rPr>
              <w:t>
</w:t>
            </w:r>
            <w:r>
              <w:rPr>
                <w:rFonts w:ascii="Times New Roman"/>
                <w:b w:val="false"/>
                <w:i w:val="false"/>
                <w:color w:val="000000"/>
                <w:sz w:val="20"/>
              </w:rPr>
              <w:t>-0,1574</w:t>
            </w:r>
            <w:r>
              <w:br/>
            </w:r>
            <w:r>
              <w:rPr>
                <w:rFonts w:ascii="Times New Roman"/>
                <w:b w:val="false"/>
                <w:i w:val="false"/>
                <w:color w:val="000000"/>
                <w:sz w:val="20"/>
              </w:rPr>
              <w:t>
</w:t>
            </w:r>
            <w:r>
              <w:rPr>
                <w:rFonts w:ascii="Times New Roman"/>
                <w:b w:val="false"/>
                <w:i w:val="false"/>
                <w:color w:val="000000"/>
                <w:sz w:val="20"/>
              </w:rPr>
              <w:t>-0,1578</w:t>
            </w:r>
            <w:r>
              <w:br/>
            </w:r>
            <w:r>
              <w:rPr>
                <w:rFonts w:ascii="Times New Roman"/>
                <w:b w:val="false"/>
                <w:i w:val="false"/>
                <w:color w:val="000000"/>
                <w:sz w:val="20"/>
              </w:rPr>
              <w:t>
</w:t>
            </w:r>
            <w:r>
              <w:rPr>
                <w:rFonts w:ascii="Times New Roman"/>
                <w:b w:val="false"/>
                <w:i w:val="false"/>
                <w:color w:val="000000"/>
                <w:sz w:val="20"/>
              </w:rPr>
              <w:t>-0,1582</w:t>
            </w:r>
            <w:r>
              <w:br/>
            </w:r>
            <w:r>
              <w:rPr>
                <w:rFonts w:ascii="Times New Roman"/>
                <w:b w:val="false"/>
                <w:i w:val="false"/>
                <w:color w:val="000000"/>
                <w:sz w:val="20"/>
              </w:rPr>
              <w:t>
</w:t>
            </w:r>
            <w:r>
              <w:rPr>
                <w:rFonts w:ascii="Times New Roman"/>
                <w:b w:val="false"/>
                <w:i w:val="false"/>
                <w:color w:val="000000"/>
                <w:sz w:val="20"/>
              </w:rPr>
              <w:t>-0,1586</w:t>
            </w:r>
            <w:r>
              <w:br/>
            </w:r>
            <w:r>
              <w:rPr>
                <w:rFonts w:ascii="Times New Roman"/>
                <w:b w:val="false"/>
                <w:i w:val="false"/>
                <w:color w:val="000000"/>
                <w:sz w:val="20"/>
              </w:rPr>
              <w:t>
</w:t>
            </w:r>
            <w:r>
              <w:rPr>
                <w:rFonts w:ascii="Times New Roman"/>
                <w:b w:val="false"/>
                <w:i w:val="false"/>
                <w:color w:val="000000"/>
                <w:sz w:val="20"/>
              </w:rPr>
              <w:t>-0,159</w:t>
            </w:r>
            <w:r>
              <w:br/>
            </w:r>
            <w:r>
              <w:rPr>
                <w:rFonts w:ascii="Times New Roman"/>
                <w:b w:val="false"/>
                <w:i w:val="false"/>
                <w:color w:val="000000"/>
                <w:sz w:val="20"/>
              </w:rPr>
              <w:t>
</w:t>
            </w:r>
            <w:r>
              <w:rPr>
                <w:rFonts w:ascii="Times New Roman"/>
                <w:b w:val="false"/>
                <w:i w:val="false"/>
                <w:color w:val="000000"/>
                <w:sz w:val="20"/>
              </w:rPr>
              <w:t>-0,1594</w:t>
            </w:r>
            <w:r>
              <w:br/>
            </w:r>
            <w:r>
              <w:rPr>
                <w:rFonts w:ascii="Times New Roman"/>
                <w:b w:val="false"/>
                <w:i w:val="false"/>
                <w:color w:val="000000"/>
                <w:sz w:val="20"/>
              </w:rPr>
              <w:t>
</w:t>
            </w:r>
            <w:r>
              <w:rPr>
                <w:rFonts w:ascii="Times New Roman"/>
                <w:b w:val="false"/>
                <w:i w:val="false"/>
                <w:color w:val="000000"/>
                <w:sz w:val="20"/>
              </w:rPr>
              <w:t>-0,1598</w:t>
            </w:r>
            <w:r>
              <w:br/>
            </w:r>
            <w:r>
              <w:rPr>
                <w:rFonts w:ascii="Times New Roman"/>
                <w:b w:val="false"/>
                <w:i w:val="false"/>
                <w:color w:val="000000"/>
                <w:sz w:val="20"/>
              </w:rPr>
              <w:t>
</w:t>
            </w:r>
            <w:r>
              <w:rPr>
                <w:rFonts w:ascii="Times New Roman"/>
                <w:b w:val="false"/>
                <w:i w:val="false"/>
                <w:color w:val="000000"/>
                <w:sz w:val="20"/>
              </w:rPr>
              <w:t>-0,1602</w:t>
            </w:r>
            <w:r>
              <w:br/>
            </w:r>
            <w:r>
              <w:rPr>
                <w:rFonts w:ascii="Times New Roman"/>
                <w:b w:val="false"/>
                <w:i w:val="false"/>
                <w:color w:val="000000"/>
                <w:sz w:val="20"/>
              </w:rPr>
              <w:t>
</w:t>
            </w:r>
            <w:r>
              <w:rPr>
                <w:rFonts w:ascii="Times New Roman"/>
                <w:b w:val="false"/>
                <w:i w:val="false"/>
                <w:color w:val="000000"/>
                <w:sz w:val="20"/>
              </w:rPr>
              <w:t>-0,1606</w:t>
            </w:r>
            <w:r>
              <w:br/>
            </w:r>
            <w:r>
              <w:rPr>
                <w:rFonts w:ascii="Times New Roman"/>
                <w:b w:val="false"/>
                <w:i w:val="false"/>
                <w:color w:val="000000"/>
                <w:sz w:val="20"/>
              </w:rPr>
              <w:t>
</w:t>
            </w:r>
            <w:r>
              <w:rPr>
                <w:rFonts w:ascii="Times New Roman"/>
                <w:b w:val="false"/>
                <w:i w:val="false"/>
                <w:color w:val="000000"/>
                <w:sz w:val="20"/>
              </w:rPr>
              <w:t>-0,161</w:t>
            </w:r>
            <w:r>
              <w:br/>
            </w:r>
            <w:r>
              <w:rPr>
                <w:rFonts w:ascii="Times New Roman"/>
                <w:b w:val="false"/>
                <w:i w:val="false"/>
                <w:color w:val="000000"/>
                <w:sz w:val="20"/>
              </w:rPr>
              <w:t>
</w:t>
            </w:r>
            <w:r>
              <w:rPr>
                <w:rFonts w:ascii="Times New Roman"/>
                <w:b w:val="false"/>
                <w:i w:val="false"/>
                <w:color w:val="000000"/>
                <w:sz w:val="20"/>
              </w:rPr>
              <w:t>-0,1614</w:t>
            </w:r>
            <w:r>
              <w:br/>
            </w:r>
            <w:r>
              <w:rPr>
                <w:rFonts w:ascii="Times New Roman"/>
                <w:b w:val="false"/>
                <w:i w:val="false"/>
                <w:color w:val="000000"/>
                <w:sz w:val="20"/>
              </w:rPr>
              <w:t>
</w:t>
            </w:r>
            <w:r>
              <w:rPr>
                <w:rFonts w:ascii="Times New Roman"/>
                <w:b w:val="false"/>
                <w:i w:val="false"/>
                <w:color w:val="000000"/>
                <w:sz w:val="20"/>
              </w:rPr>
              <w:t>-0,1618</w:t>
            </w:r>
            <w:r>
              <w:br/>
            </w:r>
            <w:r>
              <w:rPr>
                <w:rFonts w:ascii="Times New Roman"/>
                <w:b w:val="false"/>
                <w:i w:val="false"/>
                <w:color w:val="000000"/>
                <w:sz w:val="20"/>
              </w:rPr>
              <w:t>
</w:t>
            </w:r>
            <w:r>
              <w:rPr>
                <w:rFonts w:ascii="Times New Roman"/>
                <w:b w:val="false"/>
                <w:i w:val="false"/>
                <w:color w:val="000000"/>
                <w:sz w:val="20"/>
              </w:rPr>
              <w:t>-0,1622</w:t>
            </w:r>
            <w:r>
              <w:br/>
            </w:r>
            <w:r>
              <w:rPr>
                <w:rFonts w:ascii="Times New Roman"/>
                <w:b w:val="false"/>
                <w:i w:val="false"/>
                <w:color w:val="000000"/>
                <w:sz w:val="20"/>
              </w:rPr>
              <w:t>
</w:t>
            </w:r>
            <w:r>
              <w:rPr>
                <w:rFonts w:ascii="Times New Roman"/>
                <w:b w:val="false"/>
                <w:i w:val="false"/>
                <w:color w:val="000000"/>
                <w:sz w:val="20"/>
              </w:rPr>
              <w:t>-0,1626</w:t>
            </w:r>
            <w:r>
              <w:br/>
            </w:r>
            <w:r>
              <w:rPr>
                <w:rFonts w:ascii="Times New Roman"/>
                <w:b w:val="false"/>
                <w:i w:val="false"/>
                <w:color w:val="000000"/>
                <w:sz w:val="20"/>
              </w:rPr>
              <w:t>
</w:t>
            </w:r>
            <w:r>
              <w:rPr>
                <w:rFonts w:ascii="Times New Roman"/>
                <w:b w:val="false"/>
                <w:i w:val="false"/>
                <w:color w:val="000000"/>
                <w:sz w:val="20"/>
              </w:rPr>
              <w:t>-0,163</w:t>
            </w:r>
            <w:r>
              <w:br/>
            </w:r>
            <w:r>
              <w:rPr>
                <w:rFonts w:ascii="Times New Roman"/>
                <w:b w:val="false"/>
                <w:i w:val="false"/>
                <w:color w:val="000000"/>
                <w:sz w:val="20"/>
              </w:rPr>
              <w:t>
</w:t>
            </w:r>
            <w:r>
              <w:rPr>
                <w:rFonts w:ascii="Times New Roman"/>
                <w:b w:val="false"/>
                <w:i w:val="false"/>
                <w:color w:val="000000"/>
                <w:sz w:val="20"/>
              </w:rPr>
              <w:t>-0,1633</w:t>
            </w:r>
            <w:r>
              <w:br/>
            </w:r>
            <w:r>
              <w:rPr>
                <w:rFonts w:ascii="Times New Roman"/>
                <w:b w:val="false"/>
                <w:i w:val="false"/>
                <w:color w:val="000000"/>
                <w:sz w:val="20"/>
              </w:rPr>
              <w:t>
</w:t>
            </w:r>
            <w:r>
              <w:rPr>
                <w:rFonts w:ascii="Times New Roman"/>
                <w:b w:val="false"/>
                <w:i w:val="false"/>
                <w:color w:val="000000"/>
                <w:sz w:val="20"/>
              </w:rPr>
              <w:t>-0,1636</w:t>
            </w:r>
            <w:r>
              <w:br/>
            </w:r>
            <w:r>
              <w:rPr>
                <w:rFonts w:ascii="Times New Roman"/>
                <w:b w:val="false"/>
                <w:i w:val="false"/>
                <w:color w:val="000000"/>
                <w:sz w:val="20"/>
              </w:rPr>
              <w:t>
</w:t>
            </w:r>
            <w:r>
              <w:rPr>
                <w:rFonts w:ascii="Times New Roman"/>
                <w:b w:val="false"/>
                <w:i w:val="false"/>
                <w:color w:val="000000"/>
                <w:sz w:val="20"/>
              </w:rPr>
              <w:t>-0,1639</w:t>
            </w:r>
            <w:r>
              <w:br/>
            </w:r>
            <w:r>
              <w:rPr>
                <w:rFonts w:ascii="Times New Roman"/>
                <w:b w:val="false"/>
                <w:i w:val="false"/>
                <w:color w:val="000000"/>
                <w:sz w:val="20"/>
              </w:rPr>
              <w:t>
</w:t>
            </w:r>
            <w:r>
              <w:rPr>
                <w:rFonts w:ascii="Times New Roman"/>
                <w:b w:val="false"/>
                <w:i w:val="false"/>
                <w:color w:val="000000"/>
                <w:sz w:val="20"/>
              </w:rPr>
              <w:t>-0,1642</w:t>
            </w:r>
            <w:r>
              <w:br/>
            </w:r>
            <w:r>
              <w:rPr>
                <w:rFonts w:ascii="Times New Roman"/>
                <w:b w:val="false"/>
                <w:i w:val="false"/>
                <w:color w:val="000000"/>
                <w:sz w:val="20"/>
              </w:rPr>
              <w:t>
</w:t>
            </w:r>
            <w:r>
              <w:rPr>
                <w:rFonts w:ascii="Times New Roman"/>
                <w:b w:val="false"/>
                <w:i w:val="false"/>
                <w:color w:val="000000"/>
                <w:sz w:val="20"/>
              </w:rPr>
              <w:t>-0,1645</w:t>
            </w:r>
            <w:r>
              <w:br/>
            </w:r>
            <w:r>
              <w:rPr>
                <w:rFonts w:ascii="Times New Roman"/>
                <w:b w:val="false"/>
                <w:i w:val="false"/>
                <w:color w:val="000000"/>
                <w:sz w:val="20"/>
              </w:rPr>
              <w:t>
</w:t>
            </w:r>
            <w:r>
              <w:rPr>
                <w:rFonts w:ascii="Times New Roman"/>
                <w:b w:val="false"/>
                <w:i w:val="false"/>
                <w:color w:val="000000"/>
                <w:sz w:val="20"/>
              </w:rPr>
              <w:t>-0,1648</w:t>
            </w:r>
            <w:r>
              <w:br/>
            </w:r>
            <w:r>
              <w:rPr>
                <w:rFonts w:ascii="Times New Roman"/>
                <w:b w:val="false"/>
                <w:i w:val="false"/>
                <w:color w:val="000000"/>
                <w:sz w:val="20"/>
              </w:rPr>
              <w:t>
</w:t>
            </w:r>
            <w:r>
              <w:rPr>
                <w:rFonts w:ascii="Times New Roman"/>
                <w:b w:val="false"/>
                <w:i w:val="false"/>
                <w:color w:val="000000"/>
                <w:sz w:val="20"/>
              </w:rPr>
              <w:t>-0,1651</w:t>
            </w:r>
            <w:r>
              <w:br/>
            </w:r>
            <w:r>
              <w:rPr>
                <w:rFonts w:ascii="Times New Roman"/>
                <w:b w:val="false"/>
                <w:i w:val="false"/>
                <w:color w:val="000000"/>
                <w:sz w:val="20"/>
              </w:rPr>
              <w:t>
</w:t>
            </w:r>
            <w:r>
              <w:rPr>
                <w:rFonts w:ascii="Times New Roman"/>
                <w:b w:val="false"/>
                <w:i w:val="false"/>
                <w:color w:val="000000"/>
                <w:sz w:val="20"/>
              </w:rPr>
              <w:t>-0,1654</w:t>
            </w:r>
            <w:r>
              <w:br/>
            </w:r>
            <w:r>
              <w:rPr>
                <w:rFonts w:ascii="Times New Roman"/>
                <w:b w:val="false"/>
                <w:i w:val="false"/>
                <w:color w:val="000000"/>
                <w:sz w:val="20"/>
              </w:rPr>
              <w:t>
</w:t>
            </w:r>
            <w:r>
              <w:rPr>
                <w:rFonts w:ascii="Times New Roman"/>
                <w:b w:val="false"/>
                <w:i w:val="false"/>
                <w:color w:val="000000"/>
                <w:sz w:val="20"/>
              </w:rPr>
              <w:t>-0,1657</w:t>
            </w:r>
            <w:r>
              <w:br/>
            </w:r>
            <w:r>
              <w:rPr>
                <w:rFonts w:ascii="Times New Roman"/>
                <w:b w:val="false"/>
                <w:i w:val="false"/>
                <w:color w:val="000000"/>
                <w:sz w:val="20"/>
              </w:rPr>
              <w:t>
</w:t>
            </w:r>
            <w:r>
              <w:rPr>
                <w:rFonts w:ascii="Times New Roman"/>
                <w:b w:val="false"/>
                <w:i w:val="false"/>
                <w:color w:val="000000"/>
                <w:sz w:val="20"/>
              </w:rPr>
              <w:t>-0,166</w:t>
            </w:r>
            <w:r>
              <w:br/>
            </w:r>
            <w:r>
              <w:rPr>
                <w:rFonts w:ascii="Times New Roman"/>
                <w:b w:val="false"/>
                <w:i w:val="false"/>
                <w:color w:val="000000"/>
                <w:sz w:val="20"/>
              </w:rPr>
              <w:t>
</w:t>
            </w:r>
            <w:r>
              <w:rPr>
                <w:rFonts w:ascii="Times New Roman"/>
                <w:b w:val="false"/>
                <w:i w:val="false"/>
                <w:color w:val="000000"/>
                <w:sz w:val="20"/>
              </w:rPr>
              <w:t>-0,1663</w:t>
            </w:r>
            <w:r>
              <w:br/>
            </w:r>
            <w:r>
              <w:rPr>
                <w:rFonts w:ascii="Times New Roman"/>
                <w:b w:val="false"/>
                <w:i w:val="false"/>
                <w:color w:val="000000"/>
                <w:sz w:val="20"/>
              </w:rPr>
              <w:t>
</w:t>
            </w:r>
            <w:r>
              <w:rPr>
                <w:rFonts w:ascii="Times New Roman"/>
                <w:b w:val="false"/>
                <w:i w:val="false"/>
                <w:color w:val="000000"/>
                <w:sz w:val="20"/>
              </w:rPr>
              <w:t>-0,1666</w:t>
            </w:r>
            <w:r>
              <w:br/>
            </w:r>
            <w:r>
              <w:rPr>
                <w:rFonts w:ascii="Times New Roman"/>
                <w:b w:val="false"/>
                <w:i w:val="false"/>
                <w:color w:val="000000"/>
                <w:sz w:val="20"/>
              </w:rPr>
              <w:t>
</w:t>
            </w:r>
            <w:r>
              <w:rPr>
                <w:rFonts w:ascii="Times New Roman"/>
                <w:b w:val="false"/>
                <w:i w:val="false"/>
                <w:color w:val="000000"/>
                <w:sz w:val="20"/>
              </w:rPr>
              <w:t>-0,1669</w:t>
            </w:r>
            <w:r>
              <w:br/>
            </w:r>
            <w:r>
              <w:rPr>
                <w:rFonts w:ascii="Times New Roman"/>
                <w:b w:val="false"/>
                <w:i w:val="false"/>
                <w:color w:val="000000"/>
                <w:sz w:val="20"/>
              </w:rPr>
              <w:t>
</w:t>
            </w:r>
            <w:r>
              <w:rPr>
                <w:rFonts w:ascii="Times New Roman"/>
                <w:b w:val="false"/>
                <w:i w:val="false"/>
                <w:color w:val="000000"/>
                <w:sz w:val="20"/>
              </w:rPr>
              <w:t>-0,1672</w:t>
            </w:r>
            <w:r>
              <w:br/>
            </w:r>
            <w:r>
              <w:rPr>
                <w:rFonts w:ascii="Times New Roman"/>
                <w:b w:val="false"/>
                <w:i w:val="false"/>
                <w:color w:val="000000"/>
                <w:sz w:val="20"/>
              </w:rPr>
              <w:t>
</w:t>
            </w:r>
            <w:r>
              <w:rPr>
                <w:rFonts w:ascii="Times New Roman"/>
                <w:b w:val="false"/>
                <w:i w:val="false"/>
                <w:color w:val="000000"/>
                <w:sz w:val="20"/>
              </w:rPr>
              <w:t>-0,1675</w:t>
            </w:r>
            <w:r>
              <w:br/>
            </w:r>
            <w:r>
              <w:rPr>
                <w:rFonts w:ascii="Times New Roman"/>
                <w:b w:val="false"/>
                <w:i w:val="false"/>
                <w:color w:val="000000"/>
                <w:sz w:val="20"/>
              </w:rPr>
              <w:t>
</w:t>
            </w:r>
            <w:r>
              <w:rPr>
                <w:rFonts w:ascii="Times New Roman"/>
                <w:b w:val="false"/>
                <w:i w:val="false"/>
                <w:color w:val="000000"/>
                <w:sz w:val="20"/>
              </w:rPr>
              <w:t>-0,1678</w:t>
            </w:r>
            <w:r>
              <w:br/>
            </w:r>
            <w:r>
              <w:rPr>
                <w:rFonts w:ascii="Times New Roman"/>
                <w:b w:val="false"/>
                <w:i w:val="false"/>
                <w:color w:val="000000"/>
                <w:sz w:val="20"/>
              </w:rPr>
              <w:t>
</w:t>
            </w:r>
            <w:r>
              <w:rPr>
                <w:rFonts w:ascii="Times New Roman"/>
                <w:b w:val="false"/>
                <w:i w:val="false"/>
                <w:color w:val="000000"/>
                <w:sz w:val="20"/>
              </w:rPr>
              <w:t>-0,1681</w:t>
            </w:r>
            <w:r>
              <w:br/>
            </w:r>
            <w:r>
              <w:rPr>
                <w:rFonts w:ascii="Times New Roman"/>
                <w:b w:val="false"/>
                <w:i w:val="false"/>
                <w:color w:val="000000"/>
                <w:sz w:val="20"/>
              </w:rPr>
              <w:t>
</w:t>
            </w:r>
            <w:r>
              <w:rPr>
                <w:rFonts w:ascii="Times New Roman"/>
                <w:b w:val="false"/>
                <w:i w:val="false"/>
                <w:color w:val="000000"/>
                <w:sz w:val="20"/>
              </w:rPr>
              <w:t>-0,1684</w:t>
            </w:r>
            <w:r>
              <w:br/>
            </w:r>
            <w:r>
              <w:rPr>
                <w:rFonts w:ascii="Times New Roman"/>
                <w:b w:val="false"/>
                <w:i w:val="false"/>
                <w:color w:val="000000"/>
                <w:sz w:val="20"/>
              </w:rPr>
              <w:t>
</w:t>
            </w:r>
            <w:r>
              <w:rPr>
                <w:rFonts w:ascii="Times New Roman"/>
                <w:b w:val="false"/>
                <w:i w:val="false"/>
                <w:color w:val="000000"/>
                <w:sz w:val="20"/>
              </w:rPr>
              <w:t>-0,1687</w:t>
            </w:r>
            <w:r>
              <w:br/>
            </w:r>
            <w:r>
              <w:rPr>
                <w:rFonts w:ascii="Times New Roman"/>
                <w:b w:val="false"/>
                <w:i w:val="false"/>
                <w:color w:val="000000"/>
                <w:sz w:val="20"/>
              </w:rPr>
              <w:t>
</w:t>
            </w:r>
            <w:r>
              <w:rPr>
                <w:rFonts w:ascii="Times New Roman"/>
                <w:b w:val="false"/>
                <w:i w:val="false"/>
                <w:color w:val="000000"/>
                <w:sz w:val="20"/>
              </w:rPr>
              <w:t>-0,169</w:t>
            </w:r>
            <w:r>
              <w:br/>
            </w:r>
            <w:r>
              <w:rPr>
                <w:rFonts w:ascii="Times New Roman"/>
                <w:b w:val="false"/>
                <w:i w:val="false"/>
                <w:color w:val="000000"/>
                <w:sz w:val="20"/>
              </w:rPr>
              <w:t>
</w:t>
            </w:r>
            <w:r>
              <w:rPr>
                <w:rFonts w:ascii="Times New Roman"/>
                <w:b w:val="false"/>
                <w:i w:val="false"/>
                <w:color w:val="000000"/>
                <w:sz w:val="20"/>
              </w:rPr>
              <w:t>-0,1694</w:t>
            </w:r>
            <w:r>
              <w:br/>
            </w:r>
            <w:r>
              <w:rPr>
                <w:rFonts w:ascii="Times New Roman"/>
                <w:b w:val="false"/>
                <w:i w:val="false"/>
                <w:color w:val="000000"/>
                <w:sz w:val="20"/>
              </w:rPr>
              <w:t>
</w:t>
            </w:r>
            <w:r>
              <w:rPr>
                <w:rFonts w:ascii="Times New Roman"/>
                <w:b w:val="false"/>
                <w:i w:val="false"/>
                <w:color w:val="000000"/>
                <w:sz w:val="20"/>
              </w:rPr>
              <w:t>-0,1698</w:t>
            </w:r>
            <w:r>
              <w:br/>
            </w:r>
            <w:r>
              <w:rPr>
                <w:rFonts w:ascii="Times New Roman"/>
                <w:b w:val="false"/>
                <w:i w:val="false"/>
                <w:color w:val="000000"/>
                <w:sz w:val="20"/>
              </w:rPr>
              <w:t>
</w:t>
            </w:r>
            <w:r>
              <w:rPr>
                <w:rFonts w:ascii="Times New Roman"/>
                <w:b w:val="false"/>
                <w:i w:val="false"/>
                <w:color w:val="000000"/>
                <w:sz w:val="20"/>
              </w:rPr>
              <w:t>-0,1702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r>
              <w:rPr>
                <w:rFonts w:ascii="Times New Roman"/>
                <w:b w:val="false"/>
                <w:i w:val="false"/>
                <w:color w:val="000000"/>
                <w:sz w:val="20"/>
              </w:rPr>
              <w:t>24,7</w:t>
            </w:r>
            <w:r>
              <w:br/>
            </w:r>
            <w:r>
              <w:rPr>
                <w:rFonts w:ascii="Times New Roman"/>
                <w:b w:val="false"/>
                <w:i w:val="false"/>
                <w:color w:val="000000"/>
                <w:sz w:val="20"/>
              </w:rPr>
              <w:t>
</w:t>
            </w: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24,4</w:t>
            </w:r>
            <w:r>
              <w:br/>
            </w:r>
            <w:r>
              <w:rPr>
                <w:rFonts w:ascii="Times New Roman"/>
                <w:b w:val="false"/>
                <w:i w:val="false"/>
                <w:color w:val="000000"/>
                <w:sz w:val="20"/>
              </w:rPr>
              <w:t>
</w:t>
            </w:r>
            <w:r>
              <w:rPr>
                <w:rFonts w:ascii="Times New Roman"/>
                <w:b w:val="false"/>
                <w:i w:val="false"/>
                <w:color w:val="000000"/>
                <w:sz w:val="20"/>
              </w:rPr>
              <w:t>24,3</w:t>
            </w:r>
            <w:r>
              <w:br/>
            </w:r>
            <w:r>
              <w:rPr>
                <w:rFonts w:ascii="Times New Roman"/>
                <w:b w:val="false"/>
                <w:i w:val="false"/>
                <w:color w:val="000000"/>
                <w:sz w:val="20"/>
              </w:rPr>
              <w:t>
</w:t>
            </w:r>
            <w:r>
              <w:rPr>
                <w:rFonts w:ascii="Times New Roman"/>
                <w:b w:val="false"/>
                <w:i w:val="false"/>
                <w:color w:val="000000"/>
                <w:sz w:val="20"/>
              </w:rPr>
              <w:t>24,2</w:t>
            </w:r>
            <w:r>
              <w:br/>
            </w:r>
            <w:r>
              <w:rPr>
                <w:rFonts w:ascii="Times New Roman"/>
                <w:b w:val="false"/>
                <w:i w:val="false"/>
                <w:color w:val="000000"/>
                <w:sz w:val="20"/>
              </w:rPr>
              <w:t>
</w:t>
            </w:r>
            <w:r>
              <w:rPr>
                <w:rFonts w:ascii="Times New Roman"/>
                <w:b w:val="false"/>
                <w:i w:val="false"/>
                <w:color w:val="000000"/>
                <w:sz w:val="20"/>
              </w:rPr>
              <w:t>24,1</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23,9</w:t>
            </w:r>
            <w:r>
              <w:br/>
            </w:r>
            <w:r>
              <w:rPr>
                <w:rFonts w:ascii="Times New Roman"/>
                <w:b w:val="false"/>
                <w:i w:val="false"/>
                <w:color w:val="000000"/>
                <w:sz w:val="20"/>
              </w:rPr>
              <w:t>
</w:t>
            </w:r>
            <w:r>
              <w:rPr>
                <w:rFonts w:ascii="Times New Roman"/>
                <w:b w:val="false"/>
                <w:i w:val="false"/>
                <w:color w:val="000000"/>
                <w:sz w:val="20"/>
              </w:rPr>
              <w:t>23,8</w:t>
            </w:r>
            <w:r>
              <w:br/>
            </w:r>
            <w:r>
              <w:rPr>
                <w:rFonts w:ascii="Times New Roman"/>
                <w:b w:val="false"/>
                <w:i w:val="false"/>
                <w:color w:val="000000"/>
                <w:sz w:val="20"/>
              </w:rPr>
              <w:t>
</w:t>
            </w:r>
            <w:r>
              <w:rPr>
                <w:rFonts w:ascii="Times New Roman"/>
                <w:b w:val="false"/>
                <w:i w:val="false"/>
                <w:color w:val="000000"/>
                <w:sz w:val="20"/>
              </w:rPr>
              <w:t>23,7</w:t>
            </w:r>
            <w:r>
              <w:br/>
            </w:r>
            <w:r>
              <w:rPr>
                <w:rFonts w:ascii="Times New Roman"/>
                <w:b w:val="false"/>
                <w:i w:val="false"/>
                <w:color w:val="000000"/>
                <w:sz w:val="20"/>
              </w:rPr>
              <w:t>
</w:t>
            </w:r>
            <w:r>
              <w:rPr>
                <w:rFonts w:ascii="Times New Roman"/>
                <w:b w:val="false"/>
                <w:i w:val="false"/>
                <w:color w:val="000000"/>
                <w:sz w:val="20"/>
              </w:rPr>
              <w:t>23,6</w:t>
            </w:r>
            <w:r>
              <w:br/>
            </w:r>
            <w:r>
              <w:rPr>
                <w:rFonts w:ascii="Times New Roman"/>
                <w:b w:val="false"/>
                <w:i w:val="false"/>
                <w:color w:val="000000"/>
                <w:sz w:val="20"/>
              </w:rPr>
              <w:t>
</w:t>
            </w: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23,4</w:t>
            </w:r>
            <w:r>
              <w:br/>
            </w:r>
            <w:r>
              <w:rPr>
                <w:rFonts w:ascii="Times New Roman"/>
                <w:b w:val="false"/>
                <w:i w:val="false"/>
                <w:color w:val="000000"/>
                <w:sz w:val="20"/>
              </w:rPr>
              <w:t>
</w:t>
            </w:r>
            <w:r>
              <w:rPr>
                <w:rFonts w:ascii="Times New Roman"/>
                <w:b w:val="false"/>
                <w:i w:val="false"/>
                <w:color w:val="000000"/>
                <w:sz w:val="20"/>
              </w:rPr>
              <w:t>23,3</w:t>
            </w:r>
            <w:r>
              <w:br/>
            </w:r>
            <w:r>
              <w:rPr>
                <w:rFonts w:ascii="Times New Roman"/>
                <w:b w:val="false"/>
                <w:i w:val="false"/>
                <w:color w:val="000000"/>
                <w:sz w:val="20"/>
              </w:rPr>
              <w:t>
</w:t>
            </w: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23,1</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22,9</w:t>
            </w:r>
            <w:r>
              <w:br/>
            </w:r>
            <w:r>
              <w:rPr>
                <w:rFonts w:ascii="Times New Roman"/>
                <w:b w:val="false"/>
                <w:i w:val="false"/>
                <w:color w:val="000000"/>
                <w:sz w:val="20"/>
              </w:rPr>
              <w:t>
</w:t>
            </w:r>
            <w:r>
              <w:rPr>
                <w:rFonts w:ascii="Times New Roman"/>
                <w:b w:val="false"/>
                <w:i w:val="false"/>
                <w:color w:val="000000"/>
                <w:sz w:val="20"/>
              </w:rPr>
              <w:t>22,8</w:t>
            </w:r>
            <w:r>
              <w:br/>
            </w:r>
            <w:r>
              <w:rPr>
                <w:rFonts w:ascii="Times New Roman"/>
                <w:b w:val="false"/>
                <w:i w:val="false"/>
                <w:color w:val="000000"/>
                <w:sz w:val="20"/>
              </w:rPr>
              <w:t>
</w:t>
            </w:r>
            <w:r>
              <w:rPr>
                <w:rFonts w:ascii="Times New Roman"/>
                <w:b w:val="false"/>
                <w:i w:val="false"/>
                <w:color w:val="000000"/>
                <w:sz w:val="20"/>
              </w:rPr>
              <w:t>22,7</w:t>
            </w:r>
            <w:r>
              <w:br/>
            </w:r>
            <w:r>
              <w:rPr>
                <w:rFonts w:ascii="Times New Roman"/>
                <w:b w:val="false"/>
                <w:i w:val="false"/>
                <w:color w:val="000000"/>
                <w:sz w:val="20"/>
              </w:rPr>
              <w:t>
</w:t>
            </w:r>
            <w:r>
              <w:rPr>
                <w:rFonts w:ascii="Times New Roman"/>
                <w:b w:val="false"/>
                <w:i w:val="false"/>
                <w:color w:val="000000"/>
                <w:sz w:val="20"/>
              </w:rPr>
              <w:t>22,6</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22,4</w:t>
            </w:r>
            <w:r>
              <w:br/>
            </w:r>
            <w:r>
              <w:rPr>
                <w:rFonts w:ascii="Times New Roman"/>
                <w:b w:val="false"/>
                <w:i w:val="false"/>
                <w:color w:val="000000"/>
                <w:sz w:val="20"/>
              </w:rPr>
              <w:t>
</w:t>
            </w:r>
            <w:r>
              <w:rPr>
                <w:rFonts w:ascii="Times New Roman"/>
                <w:b w:val="false"/>
                <w:i w:val="false"/>
                <w:color w:val="000000"/>
                <w:sz w:val="20"/>
              </w:rPr>
              <w:t>22,3</w:t>
            </w:r>
            <w:r>
              <w:br/>
            </w:r>
            <w:r>
              <w:rPr>
                <w:rFonts w:ascii="Times New Roman"/>
                <w:b w:val="false"/>
                <w:i w:val="false"/>
                <w:color w:val="000000"/>
                <w:sz w:val="20"/>
              </w:rPr>
              <w:t>
</w:t>
            </w: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22,1</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21,9</w:t>
            </w:r>
            <w:r>
              <w:br/>
            </w:r>
            <w:r>
              <w:rPr>
                <w:rFonts w:ascii="Times New Roman"/>
                <w:b w:val="false"/>
                <w:i w:val="false"/>
                <w:color w:val="000000"/>
                <w:sz w:val="20"/>
              </w:rPr>
              <w:t>
</w:t>
            </w:r>
            <w:r>
              <w:rPr>
                <w:rFonts w:ascii="Times New Roman"/>
                <w:b w:val="false"/>
                <w:i w:val="false"/>
                <w:color w:val="000000"/>
                <w:sz w:val="20"/>
              </w:rPr>
              <w:t>21,8</w:t>
            </w:r>
            <w:r>
              <w:br/>
            </w:r>
            <w:r>
              <w:rPr>
                <w:rFonts w:ascii="Times New Roman"/>
                <w:b w:val="false"/>
                <w:i w:val="false"/>
                <w:color w:val="000000"/>
                <w:sz w:val="20"/>
              </w:rPr>
              <w:t>
</w:t>
            </w:r>
            <w:r>
              <w:rPr>
                <w:rFonts w:ascii="Times New Roman"/>
                <w:b w:val="false"/>
                <w:i w:val="false"/>
                <w:color w:val="000000"/>
                <w:sz w:val="20"/>
              </w:rPr>
              <w:t>21,7</w:t>
            </w:r>
            <w:r>
              <w:br/>
            </w:r>
            <w:r>
              <w:rPr>
                <w:rFonts w:ascii="Times New Roman"/>
                <w:b w:val="false"/>
                <w:i w:val="false"/>
                <w:color w:val="000000"/>
                <w:sz w:val="20"/>
              </w:rPr>
              <w:t>
</w:t>
            </w: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21,4</w:t>
            </w:r>
            <w:r>
              <w:br/>
            </w:r>
            <w:r>
              <w:rPr>
                <w:rFonts w:ascii="Times New Roman"/>
                <w:b w:val="false"/>
                <w:i w:val="false"/>
                <w:color w:val="000000"/>
                <w:sz w:val="20"/>
              </w:rPr>
              <w:t>
</w:t>
            </w:r>
            <w:r>
              <w:rPr>
                <w:rFonts w:ascii="Times New Roman"/>
                <w:b w:val="false"/>
                <w:i w:val="false"/>
                <w:color w:val="000000"/>
                <w:sz w:val="20"/>
              </w:rPr>
              <w:t>21,3</w:t>
            </w:r>
            <w:r>
              <w:br/>
            </w:r>
            <w:r>
              <w:rPr>
                <w:rFonts w:ascii="Times New Roman"/>
                <w:b w:val="false"/>
                <w:i w:val="false"/>
                <w:color w:val="000000"/>
                <w:sz w:val="20"/>
              </w:rPr>
              <w:t>
</w:t>
            </w:r>
            <w:r>
              <w:rPr>
                <w:rFonts w:ascii="Times New Roman"/>
                <w:b w:val="false"/>
                <w:i w:val="false"/>
                <w:color w:val="000000"/>
                <w:sz w:val="20"/>
              </w:rPr>
              <w:t>12,6</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12,4</w:t>
            </w:r>
            <w:r>
              <w:br/>
            </w:r>
            <w:r>
              <w:rPr>
                <w:rFonts w:ascii="Times New Roman"/>
                <w:b w:val="false"/>
                <w:i w:val="false"/>
                <w:color w:val="000000"/>
                <w:sz w:val="20"/>
              </w:rPr>
              <w:t>
</w:t>
            </w:r>
            <w:r>
              <w:rPr>
                <w:rFonts w:ascii="Times New Roman"/>
                <w:b w:val="false"/>
                <w:i w:val="false"/>
                <w:color w:val="000000"/>
                <w:sz w:val="20"/>
              </w:rPr>
              <w:t>12,3</w:t>
            </w:r>
            <w:r>
              <w:br/>
            </w:r>
            <w:r>
              <w:rPr>
                <w:rFonts w:ascii="Times New Roman"/>
                <w:b w:val="false"/>
                <w:i w:val="false"/>
                <w:color w:val="000000"/>
                <w:sz w:val="20"/>
              </w:rPr>
              <w:t>
</w:t>
            </w:r>
            <w:r>
              <w:rPr>
                <w:rFonts w:ascii="Times New Roman"/>
                <w:b w:val="false"/>
                <w:i w:val="false"/>
                <w:color w:val="000000"/>
                <w:sz w:val="20"/>
              </w:rPr>
              <w:t>12,2</w:t>
            </w:r>
            <w:r>
              <w:br/>
            </w:r>
            <w:r>
              <w:rPr>
                <w:rFonts w:ascii="Times New Roman"/>
                <w:b w:val="false"/>
                <w:i w:val="false"/>
                <w:color w:val="000000"/>
                <w:sz w:val="20"/>
              </w:rPr>
              <w:t>
</w:t>
            </w:r>
            <w:r>
              <w:rPr>
                <w:rFonts w:ascii="Times New Roman"/>
                <w:b w:val="false"/>
                <w:i w:val="false"/>
                <w:color w:val="000000"/>
                <w:sz w:val="20"/>
              </w:rPr>
              <w:t>12,1</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11,7</w:t>
            </w:r>
            <w:r>
              <w:br/>
            </w:r>
            <w:r>
              <w:rPr>
                <w:rFonts w:ascii="Times New Roman"/>
                <w:b w:val="false"/>
                <w:i w:val="false"/>
                <w:color w:val="000000"/>
                <w:sz w:val="20"/>
              </w:rPr>
              <w:t>
</w:t>
            </w:r>
            <w:r>
              <w:rPr>
                <w:rFonts w:ascii="Times New Roman"/>
                <w:b w:val="false"/>
                <w:i w:val="false"/>
                <w:color w:val="000000"/>
                <w:sz w:val="20"/>
              </w:rPr>
              <w:t>11,6</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11,4</w:t>
            </w:r>
            <w:r>
              <w:br/>
            </w:r>
            <w:r>
              <w:rPr>
                <w:rFonts w:ascii="Times New Roman"/>
                <w:b w:val="false"/>
                <w:i w:val="false"/>
                <w:color w:val="000000"/>
                <w:sz w:val="20"/>
              </w:rPr>
              <w:t>
</w:t>
            </w: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11,1</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10,9</w:t>
            </w:r>
            <w:r>
              <w:br/>
            </w:r>
            <w:r>
              <w:rPr>
                <w:rFonts w:ascii="Times New Roman"/>
                <w:b w:val="false"/>
                <w:i w:val="false"/>
                <w:color w:val="000000"/>
                <w:sz w:val="20"/>
              </w:rPr>
              <w:t>
</w:t>
            </w:r>
            <w:r>
              <w:rPr>
                <w:rFonts w:ascii="Times New Roman"/>
                <w:b w:val="false"/>
                <w:i w:val="false"/>
                <w:color w:val="000000"/>
                <w:sz w:val="20"/>
              </w:rPr>
              <w:t>10,8</w:t>
            </w:r>
            <w:r>
              <w:br/>
            </w:r>
            <w:r>
              <w:rPr>
                <w:rFonts w:ascii="Times New Roman"/>
                <w:b w:val="false"/>
                <w:i w:val="false"/>
                <w:color w:val="000000"/>
                <w:sz w:val="20"/>
              </w:rPr>
              <w:t>
</w:t>
            </w:r>
            <w:r>
              <w:rPr>
                <w:rFonts w:ascii="Times New Roman"/>
                <w:b w:val="false"/>
                <w:i w:val="false"/>
                <w:color w:val="000000"/>
                <w:sz w:val="20"/>
              </w:rPr>
              <w:t>10,7</w:t>
            </w:r>
            <w:r>
              <w:br/>
            </w:r>
            <w:r>
              <w:rPr>
                <w:rFonts w:ascii="Times New Roman"/>
                <w:b w:val="false"/>
                <w:i w:val="false"/>
                <w:color w:val="000000"/>
                <w:sz w:val="20"/>
              </w:rPr>
              <w:t>
</w:t>
            </w:r>
            <w:r>
              <w:rPr>
                <w:rFonts w:ascii="Times New Roman"/>
                <w:b w:val="false"/>
                <w:i w:val="false"/>
                <w:color w:val="000000"/>
                <w:sz w:val="20"/>
              </w:rPr>
              <w:t>10,6</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9,9</w:t>
            </w:r>
            <w:r>
              <w:br/>
            </w:r>
            <w:r>
              <w:rPr>
                <w:rFonts w:ascii="Times New Roman"/>
                <w:b w:val="false"/>
                <w:i w:val="false"/>
                <w:color w:val="000000"/>
                <w:sz w:val="20"/>
              </w:rPr>
              <w:t>
</w:t>
            </w: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9,7</w:t>
            </w:r>
            <w:r>
              <w:br/>
            </w:r>
            <w:r>
              <w:rPr>
                <w:rFonts w:ascii="Times New Roman"/>
                <w:b w:val="false"/>
                <w:i w:val="false"/>
                <w:color w:val="000000"/>
                <w:sz w:val="20"/>
              </w:rPr>
              <w:t>
</w:t>
            </w:r>
            <w:r>
              <w:rPr>
                <w:rFonts w:ascii="Times New Roman"/>
                <w:b w:val="false"/>
                <w:i w:val="false"/>
                <w:color w:val="000000"/>
                <w:sz w:val="20"/>
              </w:rPr>
              <w:t>9,6</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9,4</w:t>
            </w:r>
            <w:r>
              <w:br/>
            </w:r>
            <w:r>
              <w:rPr>
                <w:rFonts w:ascii="Times New Roman"/>
                <w:b w:val="false"/>
                <w:i w:val="false"/>
                <w:color w:val="000000"/>
                <w:sz w:val="20"/>
              </w:rPr>
              <w:t>
</w:t>
            </w: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8,9</w:t>
            </w:r>
            <w:r>
              <w:br/>
            </w:r>
            <w:r>
              <w:rPr>
                <w:rFonts w:ascii="Times New Roman"/>
                <w:b w:val="false"/>
                <w:i w:val="false"/>
                <w:color w:val="000000"/>
                <w:sz w:val="20"/>
              </w:rPr>
              <w:t>
</w:t>
            </w: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8,7</w:t>
            </w:r>
            <w:r>
              <w:br/>
            </w:r>
            <w:r>
              <w:rPr>
                <w:rFonts w:ascii="Times New Roman"/>
                <w:b w:val="false"/>
                <w:i w:val="false"/>
                <w:color w:val="000000"/>
                <w:sz w:val="20"/>
              </w:rPr>
              <w:t>
</w:t>
            </w:r>
            <w:r>
              <w:rPr>
                <w:rFonts w:ascii="Times New Roman"/>
                <w:b w:val="false"/>
                <w:i w:val="false"/>
                <w:color w:val="000000"/>
                <w:sz w:val="20"/>
              </w:rPr>
              <w:t>8,6</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8,4</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-3,3</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-3,7</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-13,7</w:t>
            </w:r>
            <w:r>
              <w:br/>
            </w:r>
            <w:r>
              <w:rPr>
                <w:rFonts w:ascii="Times New Roman"/>
                <w:b w:val="false"/>
                <w:i w:val="false"/>
                <w:color w:val="000000"/>
                <w:sz w:val="20"/>
              </w:rPr>
              <w:t>
</w:t>
            </w:r>
            <w:r>
              <w:rPr>
                <w:rFonts w:ascii="Times New Roman"/>
                <w:b w:val="false"/>
                <w:i w:val="false"/>
                <w:color w:val="000000"/>
                <w:sz w:val="20"/>
              </w:rPr>
              <w:t>-13,8</w:t>
            </w:r>
            <w:r>
              <w:br/>
            </w:r>
            <w:r>
              <w:rPr>
                <w:rFonts w:ascii="Times New Roman"/>
                <w:b w:val="false"/>
                <w:i w:val="false"/>
                <w:color w:val="000000"/>
                <w:sz w:val="20"/>
              </w:rPr>
              <w:t>
</w:t>
            </w: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-14,1</w:t>
            </w:r>
            <w:r>
              <w:br/>
            </w:r>
            <w:r>
              <w:rPr>
                <w:rFonts w:ascii="Times New Roman"/>
                <w:b w:val="false"/>
                <w:i w:val="false"/>
                <w:color w:val="000000"/>
                <w:sz w:val="20"/>
              </w:rPr>
              <w:t>
</w:t>
            </w:r>
            <w:r>
              <w:rPr>
                <w:rFonts w:ascii="Times New Roman"/>
                <w:b w:val="false"/>
                <w:i w:val="false"/>
                <w:color w:val="000000"/>
                <w:sz w:val="20"/>
              </w:rPr>
              <w:t>-14,2</w:t>
            </w:r>
            <w:r>
              <w:br/>
            </w:r>
            <w:r>
              <w:rPr>
                <w:rFonts w:ascii="Times New Roman"/>
                <w:b w:val="false"/>
                <w:i w:val="false"/>
                <w:color w:val="000000"/>
                <w:sz w:val="20"/>
              </w:rPr>
              <w:t>
</w:t>
            </w: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-14,7</w:t>
            </w:r>
            <w:r>
              <w:br/>
            </w:r>
            <w:r>
              <w:rPr>
                <w:rFonts w:ascii="Times New Roman"/>
                <w:b w:val="false"/>
                <w:i w:val="false"/>
                <w:color w:val="000000"/>
                <w:sz w:val="20"/>
              </w:rPr>
              <w:t>
</w:t>
            </w:r>
            <w:r>
              <w:rPr>
                <w:rFonts w:ascii="Times New Roman"/>
                <w:b w:val="false"/>
                <w:i w:val="false"/>
                <w:color w:val="000000"/>
                <w:sz w:val="20"/>
              </w:rPr>
              <w:t>-14,8</w:t>
            </w:r>
            <w:r>
              <w:br/>
            </w:r>
            <w:r>
              <w:rPr>
                <w:rFonts w:ascii="Times New Roman"/>
                <w:b w:val="false"/>
                <w:i w:val="false"/>
                <w:color w:val="000000"/>
                <w:sz w:val="20"/>
              </w:rPr>
              <w:t>
</w:t>
            </w:r>
            <w:r>
              <w:rPr>
                <w:rFonts w:ascii="Times New Roman"/>
                <w:b w:val="false"/>
                <w:i w:val="false"/>
                <w:color w:val="000000"/>
                <w:sz w:val="20"/>
              </w:rPr>
              <w:t>-14,9</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-15,1</w:t>
            </w:r>
            <w:r>
              <w:br/>
            </w:r>
            <w:r>
              <w:rPr>
                <w:rFonts w:ascii="Times New Roman"/>
                <w:b w:val="false"/>
                <w:i w:val="false"/>
                <w:color w:val="000000"/>
                <w:sz w:val="20"/>
              </w:rPr>
              <w:t>
</w:t>
            </w:r>
            <w:r>
              <w:rPr>
                <w:rFonts w:ascii="Times New Roman"/>
                <w:b w:val="false"/>
                <w:i w:val="false"/>
                <w:color w:val="000000"/>
                <w:sz w:val="20"/>
              </w:rPr>
              <w:t>-15,2</w:t>
            </w:r>
            <w:r>
              <w:br/>
            </w:r>
            <w:r>
              <w:rPr>
                <w:rFonts w:ascii="Times New Roman"/>
                <w:b w:val="false"/>
                <w:i w:val="false"/>
                <w:color w:val="000000"/>
                <w:sz w:val="20"/>
              </w:rPr>
              <w:t>
</w:t>
            </w:r>
            <w:r>
              <w:rPr>
                <w:rFonts w:ascii="Times New Roman"/>
                <w:b w:val="false"/>
                <w:i w:val="false"/>
                <w:color w:val="000000"/>
                <w:sz w:val="20"/>
              </w:rPr>
              <w:t>-15,3</w:t>
            </w:r>
            <w:r>
              <w:br/>
            </w:r>
            <w:r>
              <w:rPr>
                <w:rFonts w:ascii="Times New Roman"/>
                <w:b w:val="false"/>
                <w:i w:val="false"/>
                <w:color w:val="000000"/>
                <w:sz w:val="20"/>
              </w:rPr>
              <w:t>
</w:t>
            </w:r>
            <w:r>
              <w:rPr>
                <w:rFonts w:ascii="Times New Roman"/>
                <w:b w:val="false"/>
                <w:i w:val="false"/>
                <w:color w:val="000000"/>
                <w:sz w:val="20"/>
              </w:rPr>
              <w:t>-15,4</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-15,6</w:t>
            </w:r>
            <w:r>
              <w:br/>
            </w:r>
            <w:r>
              <w:rPr>
                <w:rFonts w:ascii="Times New Roman"/>
                <w:b w:val="false"/>
                <w:i w:val="false"/>
                <w:color w:val="000000"/>
                <w:sz w:val="20"/>
              </w:rPr>
              <w:t>
</w:t>
            </w:r>
            <w:r>
              <w:rPr>
                <w:rFonts w:ascii="Times New Roman"/>
                <w:b w:val="false"/>
                <w:i w:val="false"/>
                <w:color w:val="000000"/>
                <w:sz w:val="20"/>
              </w:rPr>
              <w:t>-15,7</w:t>
            </w:r>
            <w:r>
              <w:br/>
            </w:r>
            <w:r>
              <w:rPr>
                <w:rFonts w:ascii="Times New Roman"/>
                <w:b w:val="false"/>
                <w:i w:val="false"/>
                <w:color w:val="000000"/>
                <w:sz w:val="20"/>
              </w:rPr>
              <w:t>
</w:t>
            </w: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-15,9</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-16,1</w:t>
            </w:r>
            <w:r>
              <w:br/>
            </w:r>
            <w:r>
              <w:rPr>
                <w:rFonts w:ascii="Times New Roman"/>
                <w:b w:val="false"/>
                <w:i w:val="false"/>
                <w:color w:val="000000"/>
                <w:sz w:val="20"/>
              </w:rPr>
              <w:t>
</w:t>
            </w: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-16,4</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-16,7</w:t>
            </w:r>
            <w:r>
              <w:br/>
            </w:r>
            <w:r>
              <w:rPr>
                <w:rFonts w:ascii="Times New Roman"/>
                <w:b w:val="false"/>
                <w:i w:val="false"/>
                <w:color w:val="000000"/>
                <w:sz w:val="20"/>
              </w:rPr>
              <w:t>
</w:t>
            </w:r>
            <w:r>
              <w:rPr>
                <w:rFonts w:ascii="Times New Roman"/>
                <w:b w:val="false"/>
                <w:i w:val="false"/>
                <w:color w:val="000000"/>
                <w:sz w:val="20"/>
              </w:rPr>
              <w:t>-16,8</w:t>
            </w:r>
            <w:r>
              <w:br/>
            </w:r>
            <w:r>
              <w:rPr>
                <w:rFonts w:ascii="Times New Roman"/>
                <w:b w:val="false"/>
                <w:i w:val="false"/>
                <w:color w:val="000000"/>
                <w:sz w:val="20"/>
              </w:rPr>
              <w:t>
</w:t>
            </w:r>
            <w:r>
              <w:rPr>
                <w:rFonts w:ascii="Times New Roman"/>
                <w:b w:val="false"/>
                <w:i w:val="false"/>
                <w:color w:val="000000"/>
                <w:sz w:val="20"/>
              </w:rPr>
              <w:t>-16,9</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-17,1</w:t>
            </w:r>
            <w:r>
              <w:br/>
            </w:r>
            <w:r>
              <w:rPr>
                <w:rFonts w:ascii="Times New Roman"/>
                <w:b w:val="false"/>
                <w:i w:val="false"/>
                <w:color w:val="000000"/>
                <w:sz w:val="20"/>
              </w:rPr>
              <w:t>
</w:t>
            </w: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-17,3</w:t>
            </w:r>
            <w:r>
              <w:br/>
            </w:r>
            <w:r>
              <w:rPr>
                <w:rFonts w:ascii="Times New Roman"/>
                <w:b w:val="false"/>
                <w:i w:val="false"/>
                <w:color w:val="000000"/>
                <w:sz w:val="20"/>
              </w:rPr>
              <w:t>
</w:t>
            </w:r>
            <w:r>
              <w:rPr>
                <w:rFonts w:ascii="Times New Roman"/>
                <w:b w:val="false"/>
                <w:i w:val="false"/>
                <w:color w:val="000000"/>
                <w:sz w:val="20"/>
              </w:rPr>
              <w:t>-17,4</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-26,4</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-26,6</w:t>
            </w:r>
            <w:r>
              <w:br/>
            </w:r>
            <w:r>
              <w:rPr>
                <w:rFonts w:ascii="Times New Roman"/>
                <w:b w:val="false"/>
                <w:i w:val="false"/>
                <w:color w:val="000000"/>
                <w:sz w:val="20"/>
              </w:rPr>
              <w:t>
</w:t>
            </w:r>
            <w:r>
              <w:rPr>
                <w:rFonts w:ascii="Times New Roman"/>
                <w:b w:val="false"/>
                <w:i w:val="false"/>
                <w:color w:val="000000"/>
                <w:sz w:val="20"/>
              </w:rPr>
              <w:t>-26,7</w:t>
            </w:r>
            <w:r>
              <w:br/>
            </w:r>
            <w:r>
              <w:rPr>
                <w:rFonts w:ascii="Times New Roman"/>
                <w:b w:val="false"/>
                <w:i w:val="false"/>
                <w:color w:val="000000"/>
                <w:sz w:val="20"/>
              </w:rPr>
              <w:t>
</w:t>
            </w:r>
            <w:r>
              <w:rPr>
                <w:rFonts w:ascii="Times New Roman"/>
                <w:b w:val="false"/>
                <w:i w:val="false"/>
                <w:color w:val="000000"/>
                <w:sz w:val="20"/>
              </w:rPr>
              <w:t>-26,8</w:t>
            </w:r>
            <w:r>
              <w:br/>
            </w:r>
            <w:r>
              <w:rPr>
                <w:rFonts w:ascii="Times New Roman"/>
                <w:b w:val="false"/>
                <w:i w:val="false"/>
                <w:color w:val="000000"/>
                <w:sz w:val="20"/>
              </w:rPr>
              <w:t>
</w:t>
            </w:r>
            <w:r>
              <w:rPr>
                <w:rFonts w:ascii="Times New Roman"/>
                <w:b w:val="false"/>
                <w:i w:val="false"/>
                <w:color w:val="000000"/>
                <w:sz w:val="20"/>
              </w:rPr>
              <w:t>-26,9</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-27,1</w:t>
            </w:r>
            <w:r>
              <w:br/>
            </w:r>
            <w:r>
              <w:rPr>
                <w:rFonts w:ascii="Times New Roman"/>
                <w:b w:val="false"/>
                <w:i w:val="false"/>
                <w:color w:val="000000"/>
                <w:sz w:val="20"/>
              </w:rPr>
              <w:t>
</w:t>
            </w:r>
            <w:r>
              <w:rPr>
                <w:rFonts w:ascii="Times New Roman"/>
                <w:b w:val="false"/>
                <w:i w:val="false"/>
                <w:color w:val="000000"/>
                <w:sz w:val="20"/>
              </w:rPr>
              <w:t>-27,2</w:t>
            </w:r>
            <w:r>
              <w:br/>
            </w:r>
            <w:r>
              <w:rPr>
                <w:rFonts w:ascii="Times New Roman"/>
                <w:b w:val="false"/>
                <w:i w:val="false"/>
                <w:color w:val="000000"/>
                <w:sz w:val="20"/>
              </w:rPr>
              <w:t>
</w:t>
            </w:r>
            <w:r>
              <w:rPr>
                <w:rFonts w:ascii="Times New Roman"/>
                <w:b w:val="false"/>
                <w:i w:val="false"/>
                <w:color w:val="000000"/>
                <w:sz w:val="20"/>
              </w:rPr>
              <w:t>-27,3</w:t>
            </w:r>
            <w:r>
              <w:br/>
            </w:r>
            <w:r>
              <w:rPr>
                <w:rFonts w:ascii="Times New Roman"/>
                <w:b w:val="false"/>
                <w:i w:val="false"/>
                <w:color w:val="000000"/>
                <w:sz w:val="20"/>
              </w:rPr>
              <w:t>
</w:t>
            </w:r>
            <w:r>
              <w:rPr>
                <w:rFonts w:ascii="Times New Roman"/>
                <w:b w:val="false"/>
                <w:i w:val="false"/>
                <w:color w:val="000000"/>
                <w:sz w:val="20"/>
              </w:rPr>
              <w:t>-27,4</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-27,6</w:t>
            </w:r>
            <w:r>
              <w:br/>
            </w:r>
            <w:r>
              <w:rPr>
                <w:rFonts w:ascii="Times New Roman"/>
                <w:b w:val="false"/>
                <w:i w:val="false"/>
                <w:color w:val="000000"/>
                <w:sz w:val="20"/>
              </w:rPr>
              <w:t>
</w:t>
            </w:r>
            <w:r>
              <w:rPr>
                <w:rFonts w:ascii="Times New Roman"/>
                <w:b w:val="false"/>
                <w:i w:val="false"/>
                <w:color w:val="000000"/>
                <w:sz w:val="20"/>
              </w:rPr>
              <w:t>-27,7</w:t>
            </w:r>
            <w:r>
              <w:br/>
            </w:r>
            <w:r>
              <w:rPr>
                <w:rFonts w:ascii="Times New Roman"/>
                <w:b w:val="false"/>
                <w:i w:val="false"/>
                <w:color w:val="000000"/>
                <w:sz w:val="20"/>
              </w:rPr>
              <w:t>
</w:t>
            </w:r>
            <w:r>
              <w:rPr>
                <w:rFonts w:ascii="Times New Roman"/>
                <w:b w:val="false"/>
                <w:i w:val="false"/>
                <w:color w:val="000000"/>
                <w:sz w:val="20"/>
              </w:rPr>
              <w:t>-27,8</w:t>
            </w:r>
            <w:r>
              <w:br/>
            </w:r>
            <w:r>
              <w:rPr>
                <w:rFonts w:ascii="Times New Roman"/>
                <w:b w:val="false"/>
                <w:i w:val="false"/>
                <w:color w:val="000000"/>
                <w:sz w:val="20"/>
              </w:rPr>
              <w:t>
</w:t>
            </w:r>
            <w:r>
              <w:rPr>
                <w:rFonts w:ascii="Times New Roman"/>
                <w:b w:val="false"/>
                <w:i w:val="false"/>
                <w:color w:val="000000"/>
                <w:sz w:val="20"/>
              </w:rPr>
              <w:t>-27,9</w:t>
            </w:r>
            <w:r>
              <w:br/>
            </w:r>
            <w:r>
              <w:rPr>
                <w:rFonts w:ascii="Times New Roman"/>
                <w:b w:val="false"/>
                <w:i w:val="false"/>
                <w:color w:val="000000"/>
                <w:sz w:val="20"/>
              </w:rPr>
              <w:t>
</w:t>
            </w: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-28,1</w:t>
            </w:r>
            <w:r>
              <w:br/>
            </w:r>
            <w:r>
              <w:rPr>
                <w:rFonts w:ascii="Times New Roman"/>
                <w:b w:val="false"/>
                <w:i w:val="false"/>
                <w:color w:val="000000"/>
                <w:sz w:val="20"/>
              </w:rPr>
              <w:t>
</w:t>
            </w:r>
            <w:r>
              <w:rPr>
                <w:rFonts w:ascii="Times New Roman"/>
                <w:b w:val="false"/>
                <w:i w:val="false"/>
                <w:color w:val="000000"/>
                <w:sz w:val="20"/>
              </w:rPr>
              <w:t>-28,2</w:t>
            </w:r>
            <w:r>
              <w:br/>
            </w:r>
            <w:r>
              <w:rPr>
                <w:rFonts w:ascii="Times New Roman"/>
                <w:b w:val="false"/>
                <w:i w:val="false"/>
                <w:color w:val="000000"/>
                <w:sz w:val="20"/>
              </w:rPr>
              <w:t>
</w:t>
            </w:r>
            <w:r>
              <w:rPr>
                <w:rFonts w:ascii="Times New Roman"/>
                <w:b w:val="false"/>
                <w:i w:val="false"/>
                <w:color w:val="000000"/>
                <w:sz w:val="20"/>
              </w:rPr>
              <w:t>-28,3</w:t>
            </w:r>
            <w:r>
              <w:br/>
            </w:r>
            <w:r>
              <w:rPr>
                <w:rFonts w:ascii="Times New Roman"/>
                <w:b w:val="false"/>
                <w:i w:val="false"/>
                <w:color w:val="000000"/>
                <w:sz w:val="20"/>
              </w:rPr>
              <w:t>
</w:t>
            </w:r>
            <w:r>
              <w:rPr>
                <w:rFonts w:ascii="Times New Roman"/>
                <w:b w:val="false"/>
                <w:i w:val="false"/>
                <w:color w:val="000000"/>
                <w:sz w:val="20"/>
              </w:rPr>
              <w:t>-28,4</w:t>
            </w:r>
            <w:r>
              <w:br/>
            </w:r>
            <w:r>
              <w:rPr>
                <w:rFonts w:ascii="Times New Roman"/>
                <w:b w:val="false"/>
                <w:i w:val="false"/>
                <w:color w:val="000000"/>
                <w:sz w:val="20"/>
              </w:rPr>
              <w:t>
</w:t>
            </w:r>
            <w:r>
              <w:rPr>
                <w:rFonts w:ascii="Times New Roman"/>
                <w:b w:val="false"/>
                <w:i w:val="false"/>
                <w:color w:val="000000"/>
                <w:sz w:val="20"/>
              </w:rPr>
              <w:t>-28,5</w:t>
            </w:r>
            <w:r>
              <w:br/>
            </w:r>
            <w:r>
              <w:rPr>
                <w:rFonts w:ascii="Times New Roman"/>
                <w:b w:val="false"/>
                <w:i w:val="false"/>
                <w:color w:val="000000"/>
                <w:sz w:val="20"/>
              </w:rPr>
              <w:t>
</w:t>
            </w:r>
            <w:r>
              <w:rPr>
                <w:rFonts w:ascii="Times New Roman"/>
                <w:b w:val="false"/>
                <w:i w:val="false"/>
                <w:color w:val="000000"/>
                <w:sz w:val="20"/>
              </w:rPr>
              <w:t>-28,6</w:t>
            </w:r>
            <w:r>
              <w:br/>
            </w:r>
            <w:r>
              <w:rPr>
                <w:rFonts w:ascii="Times New Roman"/>
                <w:b w:val="false"/>
                <w:i w:val="false"/>
                <w:color w:val="000000"/>
                <w:sz w:val="20"/>
              </w:rPr>
              <w:t>
</w:t>
            </w:r>
            <w:r>
              <w:rPr>
                <w:rFonts w:ascii="Times New Roman"/>
                <w:b w:val="false"/>
                <w:i w:val="false"/>
                <w:color w:val="000000"/>
                <w:sz w:val="20"/>
              </w:rPr>
              <w:t>-28,7</w:t>
            </w:r>
            <w:r>
              <w:br/>
            </w:r>
            <w:r>
              <w:rPr>
                <w:rFonts w:ascii="Times New Roman"/>
                <w:b w:val="false"/>
                <w:i w:val="false"/>
                <w:color w:val="000000"/>
                <w:sz w:val="20"/>
              </w:rPr>
              <w:t>
</w:t>
            </w: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-28,9</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-29,1</w:t>
            </w:r>
            <w:r>
              <w:br/>
            </w:r>
            <w:r>
              <w:rPr>
                <w:rFonts w:ascii="Times New Roman"/>
                <w:b w:val="false"/>
                <w:i w:val="false"/>
                <w:color w:val="000000"/>
                <w:sz w:val="20"/>
              </w:rPr>
              <w:t>
</w:t>
            </w:r>
            <w:r>
              <w:rPr>
                <w:rFonts w:ascii="Times New Roman"/>
                <w:b w:val="false"/>
                <w:i w:val="false"/>
                <w:color w:val="000000"/>
                <w:sz w:val="20"/>
              </w:rPr>
              <w:t>-29,2</w:t>
            </w:r>
            <w:r>
              <w:br/>
            </w:r>
            <w:r>
              <w:rPr>
                <w:rFonts w:ascii="Times New Roman"/>
                <w:b w:val="false"/>
                <w:i w:val="false"/>
                <w:color w:val="000000"/>
                <w:sz w:val="20"/>
              </w:rPr>
              <w:t>
</w:t>
            </w:r>
            <w:r>
              <w:rPr>
                <w:rFonts w:ascii="Times New Roman"/>
                <w:b w:val="false"/>
                <w:i w:val="false"/>
                <w:color w:val="000000"/>
                <w:sz w:val="20"/>
              </w:rPr>
              <w:t>-29,3</w:t>
            </w:r>
            <w:r>
              <w:br/>
            </w:r>
            <w:r>
              <w:rPr>
                <w:rFonts w:ascii="Times New Roman"/>
                <w:b w:val="false"/>
                <w:i w:val="false"/>
                <w:color w:val="000000"/>
                <w:sz w:val="20"/>
              </w:rPr>
              <w:t>
</w:t>
            </w:r>
            <w:r>
              <w:rPr>
                <w:rFonts w:ascii="Times New Roman"/>
                <w:b w:val="false"/>
                <w:i w:val="false"/>
                <w:color w:val="000000"/>
                <w:sz w:val="20"/>
              </w:rPr>
              <w:t>-29,4</w:t>
            </w:r>
            <w:r>
              <w:br/>
            </w:r>
            <w:r>
              <w:rPr>
                <w:rFonts w:ascii="Times New Roman"/>
                <w:b w:val="false"/>
                <w:i w:val="false"/>
                <w:color w:val="000000"/>
                <w:sz w:val="20"/>
              </w:rPr>
              <w:t>
</w:t>
            </w:r>
            <w:r>
              <w:rPr>
                <w:rFonts w:ascii="Times New Roman"/>
                <w:b w:val="false"/>
                <w:i w:val="false"/>
                <w:color w:val="000000"/>
                <w:sz w:val="20"/>
              </w:rPr>
              <w:t>-29,5</w:t>
            </w:r>
            <w:r>
              <w:br/>
            </w:r>
            <w:r>
              <w:rPr>
                <w:rFonts w:ascii="Times New Roman"/>
                <w:b w:val="false"/>
                <w:i w:val="false"/>
                <w:color w:val="000000"/>
                <w:sz w:val="20"/>
              </w:rPr>
              <w:t>
</w:t>
            </w:r>
            <w:r>
              <w:rPr>
                <w:rFonts w:ascii="Times New Roman"/>
                <w:b w:val="false"/>
                <w:i w:val="false"/>
                <w:color w:val="000000"/>
                <w:sz w:val="20"/>
              </w:rPr>
              <w:t>-29,6</w:t>
            </w:r>
            <w:r>
              <w:br/>
            </w:r>
            <w:r>
              <w:rPr>
                <w:rFonts w:ascii="Times New Roman"/>
                <w:b w:val="false"/>
                <w:i w:val="false"/>
                <w:color w:val="000000"/>
                <w:sz w:val="20"/>
              </w:rPr>
              <w:t>
</w:t>
            </w:r>
            <w:r>
              <w:rPr>
                <w:rFonts w:ascii="Times New Roman"/>
                <w:b w:val="false"/>
                <w:i w:val="false"/>
                <w:color w:val="000000"/>
                <w:sz w:val="20"/>
              </w:rPr>
              <w:t>-29,7</w:t>
            </w:r>
            <w:r>
              <w:br/>
            </w:r>
            <w:r>
              <w:rPr>
                <w:rFonts w:ascii="Times New Roman"/>
                <w:b w:val="false"/>
                <w:i w:val="false"/>
                <w:color w:val="000000"/>
                <w:sz w:val="20"/>
              </w:rPr>
              <w:t>
</w:t>
            </w:r>
            <w:r>
              <w:rPr>
                <w:rFonts w:ascii="Times New Roman"/>
                <w:b w:val="false"/>
                <w:i w:val="false"/>
                <w:color w:val="000000"/>
                <w:sz w:val="20"/>
              </w:rPr>
              <w:t>-29,8</w:t>
            </w:r>
            <w:r>
              <w:br/>
            </w:r>
            <w:r>
              <w:rPr>
                <w:rFonts w:ascii="Times New Roman"/>
                <w:b w:val="false"/>
                <w:i w:val="false"/>
                <w:color w:val="000000"/>
                <w:sz w:val="20"/>
              </w:rPr>
              <w:t>
</w:t>
            </w:r>
            <w:r>
              <w:rPr>
                <w:rFonts w:ascii="Times New Roman"/>
                <w:b w:val="false"/>
                <w:i w:val="false"/>
                <w:color w:val="000000"/>
                <w:sz w:val="20"/>
              </w:rPr>
              <w:t>-29,9</w:t>
            </w:r>
            <w:r>
              <w:br/>
            </w:r>
            <w:r>
              <w:rPr>
                <w:rFonts w:ascii="Times New Roman"/>
                <w:b w:val="false"/>
                <w:i w:val="false"/>
                <w:color w:val="000000"/>
                <w:sz w:val="20"/>
              </w:rPr>
              <w:t>
</w:t>
            </w:r>
            <w:r>
              <w:rPr>
                <w:rFonts w:ascii="Times New Roman"/>
                <w:b w:val="false"/>
                <w:i w:val="false"/>
                <w:color w:val="000000"/>
                <w:sz w:val="20"/>
              </w:rPr>
              <w:t>-30,0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+0,0172</w:t>
            </w:r>
            <w:r>
              <w:br/>
            </w:r>
            <w:r>
              <w:rPr>
                <w:rFonts w:ascii="Times New Roman"/>
                <w:b w:val="false"/>
                <w:i w:val="false"/>
                <w:color w:val="000000"/>
                <w:sz w:val="20"/>
              </w:rPr>
              <w:t>
</w:t>
            </w:r>
            <w:r>
              <w:rPr>
                <w:rFonts w:ascii="Times New Roman"/>
                <w:b w:val="false"/>
                <w:i w:val="false"/>
                <w:color w:val="000000"/>
                <w:sz w:val="20"/>
              </w:rPr>
              <w:t>+0,0168</w:t>
            </w:r>
            <w:r>
              <w:br/>
            </w:r>
            <w:r>
              <w:rPr>
                <w:rFonts w:ascii="Times New Roman"/>
                <w:b w:val="false"/>
                <w:i w:val="false"/>
                <w:color w:val="000000"/>
                <w:sz w:val="20"/>
              </w:rPr>
              <w:t>
</w:t>
            </w:r>
            <w:r>
              <w:rPr>
                <w:rFonts w:ascii="Times New Roman"/>
                <w:b w:val="false"/>
                <w:i w:val="false"/>
                <w:color w:val="000000"/>
                <w:sz w:val="20"/>
              </w:rPr>
              <w:t>+0,0164</w:t>
            </w:r>
            <w:r>
              <w:br/>
            </w:r>
            <w:r>
              <w:rPr>
                <w:rFonts w:ascii="Times New Roman"/>
                <w:b w:val="false"/>
                <w:i w:val="false"/>
                <w:color w:val="000000"/>
                <w:sz w:val="20"/>
              </w:rPr>
              <w:t>
</w:t>
            </w:r>
            <w:r>
              <w:rPr>
                <w:rFonts w:ascii="Times New Roman"/>
                <w:b w:val="false"/>
                <w:i w:val="false"/>
                <w:color w:val="000000"/>
                <w:sz w:val="20"/>
              </w:rPr>
              <w:t>+0,0160</w:t>
            </w:r>
            <w:r>
              <w:br/>
            </w:r>
            <w:r>
              <w:rPr>
                <w:rFonts w:ascii="Times New Roman"/>
                <w:b w:val="false"/>
                <w:i w:val="false"/>
                <w:color w:val="000000"/>
                <w:sz w:val="20"/>
              </w:rPr>
              <w:t>
</w:t>
            </w:r>
            <w:r>
              <w:rPr>
                <w:rFonts w:ascii="Times New Roman"/>
                <w:b w:val="false"/>
                <w:i w:val="false"/>
                <w:color w:val="000000"/>
                <w:sz w:val="20"/>
              </w:rPr>
              <w:t>+0,0156</w:t>
            </w:r>
            <w:r>
              <w:br/>
            </w:r>
            <w:r>
              <w:rPr>
                <w:rFonts w:ascii="Times New Roman"/>
                <w:b w:val="false"/>
                <w:i w:val="false"/>
                <w:color w:val="000000"/>
                <w:sz w:val="20"/>
              </w:rPr>
              <w:t>
</w:t>
            </w:r>
            <w:r>
              <w:rPr>
                <w:rFonts w:ascii="Times New Roman"/>
                <w:b w:val="false"/>
                <w:i w:val="false"/>
                <w:color w:val="000000"/>
                <w:sz w:val="20"/>
              </w:rPr>
              <w:t>+0,0152</w:t>
            </w:r>
            <w:r>
              <w:br/>
            </w:r>
            <w:r>
              <w:rPr>
                <w:rFonts w:ascii="Times New Roman"/>
                <w:b w:val="false"/>
                <w:i w:val="false"/>
                <w:color w:val="000000"/>
                <w:sz w:val="20"/>
              </w:rPr>
              <w:t>
</w:t>
            </w:r>
            <w:r>
              <w:rPr>
                <w:rFonts w:ascii="Times New Roman"/>
                <w:b w:val="false"/>
                <w:i w:val="false"/>
                <w:color w:val="000000"/>
                <w:sz w:val="20"/>
              </w:rPr>
              <w:t>+0,0148</w:t>
            </w:r>
            <w:r>
              <w:br/>
            </w:r>
            <w:r>
              <w:rPr>
                <w:rFonts w:ascii="Times New Roman"/>
                <w:b w:val="false"/>
                <w:i w:val="false"/>
                <w:color w:val="000000"/>
                <w:sz w:val="20"/>
              </w:rPr>
              <w:t>
</w:t>
            </w:r>
            <w:r>
              <w:rPr>
                <w:rFonts w:ascii="Times New Roman"/>
                <w:b w:val="false"/>
                <w:i w:val="false"/>
                <w:color w:val="000000"/>
                <w:sz w:val="20"/>
              </w:rPr>
              <w:t>+0,0144</w:t>
            </w:r>
            <w:r>
              <w:br/>
            </w:r>
            <w:r>
              <w:rPr>
                <w:rFonts w:ascii="Times New Roman"/>
                <w:b w:val="false"/>
                <w:i w:val="false"/>
                <w:color w:val="000000"/>
                <w:sz w:val="20"/>
              </w:rPr>
              <w:t>
</w:t>
            </w:r>
            <w:r>
              <w:rPr>
                <w:rFonts w:ascii="Times New Roman"/>
                <w:b w:val="false"/>
                <w:i w:val="false"/>
                <w:color w:val="000000"/>
                <w:sz w:val="20"/>
              </w:rPr>
              <w:t>+0,0140</w:t>
            </w:r>
            <w:r>
              <w:br/>
            </w:r>
            <w:r>
              <w:rPr>
                <w:rFonts w:ascii="Times New Roman"/>
                <w:b w:val="false"/>
                <w:i w:val="false"/>
                <w:color w:val="000000"/>
                <w:sz w:val="20"/>
              </w:rPr>
              <w:t>
</w:t>
            </w:r>
            <w:r>
              <w:rPr>
                <w:rFonts w:ascii="Times New Roman"/>
                <w:b w:val="false"/>
                <w:i w:val="false"/>
                <w:color w:val="000000"/>
                <w:sz w:val="20"/>
              </w:rPr>
              <w:t>+0,0137</w:t>
            </w:r>
            <w:r>
              <w:br/>
            </w:r>
            <w:r>
              <w:rPr>
                <w:rFonts w:ascii="Times New Roman"/>
                <w:b w:val="false"/>
                <w:i w:val="false"/>
                <w:color w:val="000000"/>
                <w:sz w:val="20"/>
              </w:rPr>
              <w:t>
</w:t>
            </w:r>
            <w:r>
              <w:rPr>
                <w:rFonts w:ascii="Times New Roman"/>
                <w:b w:val="false"/>
                <w:i w:val="false"/>
                <w:color w:val="000000"/>
                <w:sz w:val="20"/>
              </w:rPr>
              <w:t>+0,0134</w:t>
            </w:r>
            <w:r>
              <w:br/>
            </w:r>
            <w:r>
              <w:rPr>
                <w:rFonts w:ascii="Times New Roman"/>
                <w:b w:val="false"/>
                <w:i w:val="false"/>
                <w:color w:val="000000"/>
                <w:sz w:val="20"/>
              </w:rPr>
              <w:t>
</w:t>
            </w:r>
            <w:r>
              <w:rPr>
                <w:rFonts w:ascii="Times New Roman"/>
                <w:b w:val="false"/>
                <w:i w:val="false"/>
                <w:color w:val="000000"/>
                <w:sz w:val="20"/>
              </w:rPr>
              <w:t>+0,0131</w:t>
            </w:r>
            <w:r>
              <w:br/>
            </w:r>
            <w:r>
              <w:rPr>
                <w:rFonts w:ascii="Times New Roman"/>
                <w:b w:val="false"/>
                <w:i w:val="false"/>
                <w:color w:val="000000"/>
                <w:sz w:val="20"/>
              </w:rPr>
              <w:t>
</w:t>
            </w:r>
            <w:r>
              <w:rPr>
                <w:rFonts w:ascii="Times New Roman"/>
                <w:b w:val="false"/>
                <w:i w:val="false"/>
                <w:color w:val="000000"/>
                <w:sz w:val="20"/>
              </w:rPr>
              <w:t>+0,0128</w:t>
            </w:r>
            <w:r>
              <w:br/>
            </w:r>
            <w:r>
              <w:rPr>
                <w:rFonts w:ascii="Times New Roman"/>
                <w:b w:val="false"/>
                <w:i w:val="false"/>
                <w:color w:val="000000"/>
                <w:sz w:val="20"/>
              </w:rPr>
              <w:t>
</w:t>
            </w:r>
            <w:r>
              <w:rPr>
                <w:rFonts w:ascii="Times New Roman"/>
                <w:b w:val="false"/>
                <w:i w:val="false"/>
                <w:color w:val="000000"/>
                <w:sz w:val="20"/>
              </w:rPr>
              <w:t>+0,0125</w:t>
            </w:r>
            <w:r>
              <w:br/>
            </w:r>
            <w:r>
              <w:rPr>
                <w:rFonts w:ascii="Times New Roman"/>
                <w:b w:val="false"/>
                <w:i w:val="false"/>
                <w:color w:val="000000"/>
                <w:sz w:val="20"/>
              </w:rPr>
              <w:t>
</w:t>
            </w:r>
            <w:r>
              <w:rPr>
                <w:rFonts w:ascii="Times New Roman"/>
                <w:b w:val="false"/>
                <w:i w:val="false"/>
                <w:color w:val="000000"/>
                <w:sz w:val="20"/>
              </w:rPr>
              <w:t>+0,0122</w:t>
            </w:r>
            <w:r>
              <w:br/>
            </w:r>
            <w:r>
              <w:rPr>
                <w:rFonts w:ascii="Times New Roman"/>
                <w:b w:val="false"/>
                <w:i w:val="false"/>
                <w:color w:val="000000"/>
                <w:sz w:val="20"/>
              </w:rPr>
              <w:t>
</w:t>
            </w:r>
            <w:r>
              <w:rPr>
                <w:rFonts w:ascii="Times New Roman"/>
                <w:b w:val="false"/>
                <w:i w:val="false"/>
                <w:color w:val="000000"/>
                <w:sz w:val="20"/>
              </w:rPr>
              <w:t>+0,0119</w:t>
            </w:r>
            <w:r>
              <w:br/>
            </w:r>
            <w:r>
              <w:rPr>
                <w:rFonts w:ascii="Times New Roman"/>
                <w:b w:val="false"/>
                <w:i w:val="false"/>
                <w:color w:val="000000"/>
                <w:sz w:val="20"/>
              </w:rPr>
              <w:t>
</w:t>
            </w:r>
            <w:r>
              <w:rPr>
                <w:rFonts w:ascii="Times New Roman"/>
                <w:b w:val="false"/>
                <w:i w:val="false"/>
                <w:color w:val="000000"/>
                <w:sz w:val="20"/>
              </w:rPr>
              <w:t>+0,0116</w:t>
            </w:r>
            <w:r>
              <w:br/>
            </w:r>
            <w:r>
              <w:rPr>
                <w:rFonts w:ascii="Times New Roman"/>
                <w:b w:val="false"/>
                <w:i w:val="false"/>
                <w:color w:val="000000"/>
                <w:sz w:val="20"/>
              </w:rPr>
              <w:t>
</w:t>
            </w:r>
            <w:r>
              <w:rPr>
                <w:rFonts w:ascii="Times New Roman"/>
                <w:b w:val="false"/>
                <w:i w:val="false"/>
                <w:color w:val="000000"/>
                <w:sz w:val="20"/>
              </w:rPr>
              <w:t>+0,0113</w:t>
            </w:r>
            <w:r>
              <w:br/>
            </w:r>
            <w:r>
              <w:rPr>
                <w:rFonts w:ascii="Times New Roman"/>
                <w:b w:val="false"/>
                <w:i w:val="false"/>
                <w:color w:val="000000"/>
                <w:sz w:val="20"/>
              </w:rPr>
              <w:t>
</w:t>
            </w:r>
            <w:r>
              <w:rPr>
                <w:rFonts w:ascii="Times New Roman"/>
                <w:b w:val="false"/>
                <w:i w:val="false"/>
                <w:color w:val="000000"/>
                <w:sz w:val="20"/>
              </w:rPr>
              <w:t>+0,0110</w:t>
            </w:r>
            <w:r>
              <w:br/>
            </w:r>
            <w:r>
              <w:rPr>
                <w:rFonts w:ascii="Times New Roman"/>
                <w:b w:val="false"/>
                <w:i w:val="false"/>
                <w:color w:val="000000"/>
                <w:sz w:val="20"/>
              </w:rPr>
              <w:t>
</w:t>
            </w:r>
            <w:r>
              <w:rPr>
                <w:rFonts w:ascii="Times New Roman"/>
                <w:b w:val="false"/>
                <w:i w:val="false"/>
                <w:color w:val="000000"/>
                <w:sz w:val="20"/>
              </w:rPr>
              <w:t>+0,0106</w:t>
            </w:r>
            <w:r>
              <w:br/>
            </w:r>
            <w:r>
              <w:rPr>
                <w:rFonts w:ascii="Times New Roman"/>
                <w:b w:val="false"/>
                <w:i w:val="false"/>
                <w:color w:val="000000"/>
                <w:sz w:val="20"/>
              </w:rPr>
              <w:t>
</w:t>
            </w:r>
            <w:r>
              <w:rPr>
                <w:rFonts w:ascii="Times New Roman"/>
                <w:b w:val="false"/>
                <w:i w:val="false"/>
                <w:color w:val="000000"/>
                <w:sz w:val="20"/>
              </w:rPr>
              <w:t>+0,0102</w:t>
            </w:r>
            <w:r>
              <w:br/>
            </w:r>
            <w:r>
              <w:rPr>
                <w:rFonts w:ascii="Times New Roman"/>
                <w:b w:val="false"/>
                <w:i w:val="false"/>
                <w:color w:val="000000"/>
                <w:sz w:val="20"/>
              </w:rPr>
              <w:t>
</w:t>
            </w:r>
            <w:r>
              <w:rPr>
                <w:rFonts w:ascii="Times New Roman"/>
                <w:b w:val="false"/>
                <w:i w:val="false"/>
                <w:color w:val="000000"/>
                <w:sz w:val="20"/>
              </w:rPr>
              <w:t>+0,0098</w:t>
            </w:r>
            <w:r>
              <w:br/>
            </w:r>
            <w:r>
              <w:rPr>
                <w:rFonts w:ascii="Times New Roman"/>
                <w:b w:val="false"/>
                <w:i w:val="false"/>
                <w:color w:val="000000"/>
                <w:sz w:val="20"/>
              </w:rPr>
              <w:t>
</w:t>
            </w:r>
            <w:r>
              <w:rPr>
                <w:rFonts w:ascii="Times New Roman"/>
                <w:b w:val="false"/>
                <w:i w:val="false"/>
                <w:color w:val="000000"/>
                <w:sz w:val="20"/>
              </w:rPr>
              <w:t>+0,0094</w:t>
            </w:r>
            <w:r>
              <w:br/>
            </w:r>
            <w:r>
              <w:rPr>
                <w:rFonts w:ascii="Times New Roman"/>
                <w:b w:val="false"/>
                <w:i w:val="false"/>
                <w:color w:val="000000"/>
                <w:sz w:val="20"/>
              </w:rPr>
              <w:t>
</w:t>
            </w:r>
            <w:r>
              <w:rPr>
                <w:rFonts w:ascii="Times New Roman"/>
                <w:b w:val="false"/>
                <w:i w:val="false"/>
                <w:color w:val="000000"/>
                <w:sz w:val="20"/>
              </w:rPr>
              <w:t>+0,0090</w:t>
            </w:r>
            <w:r>
              <w:br/>
            </w:r>
            <w:r>
              <w:rPr>
                <w:rFonts w:ascii="Times New Roman"/>
                <w:b w:val="false"/>
                <w:i w:val="false"/>
                <w:color w:val="000000"/>
                <w:sz w:val="20"/>
              </w:rPr>
              <w:t>
</w:t>
            </w:r>
            <w:r>
              <w:rPr>
                <w:rFonts w:ascii="Times New Roman"/>
                <w:b w:val="false"/>
                <w:i w:val="false"/>
                <w:color w:val="000000"/>
                <w:sz w:val="20"/>
              </w:rPr>
              <w:t>+0,0086</w:t>
            </w:r>
            <w:r>
              <w:br/>
            </w:r>
            <w:r>
              <w:rPr>
                <w:rFonts w:ascii="Times New Roman"/>
                <w:b w:val="false"/>
                <w:i w:val="false"/>
                <w:color w:val="000000"/>
                <w:sz w:val="20"/>
              </w:rPr>
              <w:t>
</w:t>
            </w:r>
            <w:r>
              <w:rPr>
                <w:rFonts w:ascii="Times New Roman"/>
                <w:b w:val="false"/>
                <w:i w:val="false"/>
                <w:color w:val="000000"/>
                <w:sz w:val="20"/>
              </w:rPr>
              <w:t>+0,0082</w:t>
            </w:r>
            <w:r>
              <w:br/>
            </w:r>
            <w:r>
              <w:rPr>
                <w:rFonts w:ascii="Times New Roman"/>
                <w:b w:val="false"/>
                <w:i w:val="false"/>
                <w:color w:val="000000"/>
                <w:sz w:val="20"/>
              </w:rPr>
              <w:t>
</w:t>
            </w:r>
            <w:r>
              <w:rPr>
                <w:rFonts w:ascii="Times New Roman"/>
                <w:b w:val="false"/>
                <w:i w:val="false"/>
                <w:color w:val="000000"/>
                <w:sz w:val="20"/>
              </w:rPr>
              <w:t>+0,0078</w:t>
            </w:r>
            <w:r>
              <w:br/>
            </w:r>
            <w:r>
              <w:rPr>
                <w:rFonts w:ascii="Times New Roman"/>
                <w:b w:val="false"/>
                <w:i w:val="false"/>
                <w:color w:val="000000"/>
                <w:sz w:val="20"/>
              </w:rPr>
              <w:t>
</w:t>
            </w:r>
            <w:r>
              <w:rPr>
                <w:rFonts w:ascii="Times New Roman"/>
                <w:b w:val="false"/>
                <w:i w:val="false"/>
                <w:color w:val="000000"/>
                <w:sz w:val="20"/>
              </w:rPr>
              <w:t>+0,0074</w:t>
            </w:r>
            <w:r>
              <w:br/>
            </w:r>
            <w:r>
              <w:rPr>
                <w:rFonts w:ascii="Times New Roman"/>
                <w:b w:val="false"/>
                <w:i w:val="false"/>
                <w:color w:val="000000"/>
                <w:sz w:val="20"/>
              </w:rPr>
              <w:t>
</w:t>
            </w:r>
            <w:r>
              <w:rPr>
                <w:rFonts w:ascii="Times New Roman"/>
                <w:b w:val="false"/>
                <w:i w:val="false"/>
                <w:color w:val="000000"/>
                <w:sz w:val="20"/>
              </w:rPr>
              <w:t>+0,0070</w:t>
            </w:r>
            <w:r>
              <w:br/>
            </w:r>
            <w:r>
              <w:rPr>
                <w:rFonts w:ascii="Times New Roman"/>
                <w:b w:val="false"/>
                <w:i w:val="false"/>
                <w:color w:val="000000"/>
                <w:sz w:val="20"/>
              </w:rPr>
              <w:t>
</w:t>
            </w:r>
            <w:r>
              <w:rPr>
                <w:rFonts w:ascii="Times New Roman"/>
                <w:b w:val="false"/>
                <w:i w:val="false"/>
                <w:color w:val="000000"/>
                <w:sz w:val="20"/>
              </w:rPr>
              <w:t>+0,0067</w:t>
            </w:r>
            <w:r>
              <w:br/>
            </w:r>
            <w:r>
              <w:rPr>
                <w:rFonts w:ascii="Times New Roman"/>
                <w:b w:val="false"/>
                <w:i w:val="false"/>
                <w:color w:val="000000"/>
                <w:sz w:val="20"/>
              </w:rPr>
              <w:t>
</w:t>
            </w:r>
            <w:r>
              <w:rPr>
                <w:rFonts w:ascii="Times New Roman"/>
                <w:b w:val="false"/>
                <w:i w:val="false"/>
                <w:color w:val="000000"/>
                <w:sz w:val="20"/>
              </w:rPr>
              <w:t>+0,0064</w:t>
            </w:r>
            <w:r>
              <w:br/>
            </w:r>
            <w:r>
              <w:rPr>
                <w:rFonts w:ascii="Times New Roman"/>
                <w:b w:val="false"/>
                <w:i w:val="false"/>
                <w:color w:val="000000"/>
                <w:sz w:val="20"/>
              </w:rPr>
              <w:t>
</w:t>
            </w:r>
            <w:r>
              <w:rPr>
                <w:rFonts w:ascii="Times New Roman"/>
                <w:b w:val="false"/>
                <w:i w:val="false"/>
                <w:color w:val="000000"/>
                <w:sz w:val="20"/>
              </w:rPr>
              <w:t>+0,0061</w:t>
            </w:r>
            <w:r>
              <w:br/>
            </w:r>
            <w:r>
              <w:rPr>
                <w:rFonts w:ascii="Times New Roman"/>
                <w:b w:val="false"/>
                <w:i w:val="false"/>
                <w:color w:val="000000"/>
                <w:sz w:val="20"/>
              </w:rPr>
              <w:t>
</w:t>
            </w:r>
            <w:r>
              <w:rPr>
                <w:rFonts w:ascii="Times New Roman"/>
                <w:b w:val="false"/>
                <w:i w:val="false"/>
                <w:color w:val="000000"/>
                <w:sz w:val="20"/>
              </w:rPr>
              <w:t>+0,0058</w:t>
            </w:r>
            <w:r>
              <w:br/>
            </w:r>
            <w:r>
              <w:rPr>
                <w:rFonts w:ascii="Times New Roman"/>
                <w:b w:val="false"/>
                <w:i w:val="false"/>
                <w:color w:val="000000"/>
                <w:sz w:val="20"/>
              </w:rPr>
              <w:t>
</w:t>
            </w:r>
            <w:r>
              <w:rPr>
                <w:rFonts w:ascii="Times New Roman"/>
                <w:b w:val="false"/>
                <w:i w:val="false"/>
                <w:color w:val="000000"/>
                <w:sz w:val="20"/>
              </w:rPr>
              <w:t>+0,0055</w:t>
            </w:r>
            <w:r>
              <w:br/>
            </w:r>
            <w:r>
              <w:rPr>
                <w:rFonts w:ascii="Times New Roman"/>
                <w:b w:val="false"/>
                <w:i w:val="false"/>
                <w:color w:val="000000"/>
                <w:sz w:val="20"/>
              </w:rPr>
              <w:t>
</w:t>
            </w:r>
            <w:r>
              <w:rPr>
                <w:rFonts w:ascii="Times New Roman"/>
                <w:b w:val="false"/>
                <w:i w:val="false"/>
                <w:color w:val="000000"/>
                <w:sz w:val="20"/>
              </w:rPr>
              <w:t>+0,0052</w:t>
            </w:r>
            <w:r>
              <w:br/>
            </w:r>
            <w:r>
              <w:rPr>
                <w:rFonts w:ascii="Times New Roman"/>
                <w:b w:val="false"/>
                <w:i w:val="false"/>
                <w:color w:val="000000"/>
                <w:sz w:val="20"/>
              </w:rPr>
              <w:t>
</w:t>
            </w:r>
            <w:r>
              <w:rPr>
                <w:rFonts w:ascii="Times New Roman"/>
                <w:b w:val="false"/>
                <w:i w:val="false"/>
                <w:color w:val="000000"/>
                <w:sz w:val="20"/>
              </w:rPr>
              <w:t>+0,0049</w:t>
            </w:r>
            <w:r>
              <w:br/>
            </w:r>
            <w:r>
              <w:rPr>
                <w:rFonts w:ascii="Times New Roman"/>
                <w:b w:val="false"/>
                <w:i w:val="false"/>
                <w:color w:val="000000"/>
                <w:sz w:val="20"/>
              </w:rPr>
              <w:t>
</w:t>
            </w:r>
            <w:r>
              <w:rPr>
                <w:rFonts w:ascii="Times New Roman"/>
                <w:b w:val="false"/>
                <w:i w:val="false"/>
                <w:color w:val="000000"/>
                <w:sz w:val="20"/>
              </w:rPr>
              <w:t>-0,0266</w:t>
            </w:r>
            <w:r>
              <w:br/>
            </w:r>
            <w:r>
              <w:rPr>
                <w:rFonts w:ascii="Times New Roman"/>
                <w:b w:val="false"/>
                <w:i w:val="false"/>
                <w:color w:val="000000"/>
                <w:sz w:val="20"/>
              </w:rPr>
              <w:t>
</w:t>
            </w:r>
            <w:r>
              <w:rPr>
                <w:rFonts w:ascii="Times New Roman"/>
                <w:b w:val="false"/>
                <w:i w:val="false"/>
                <w:color w:val="000000"/>
                <w:sz w:val="20"/>
              </w:rPr>
              <w:t>-0,027</w:t>
            </w:r>
            <w:r>
              <w:br/>
            </w:r>
            <w:r>
              <w:rPr>
                <w:rFonts w:ascii="Times New Roman"/>
                <w:b w:val="false"/>
                <w:i w:val="false"/>
                <w:color w:val="000000"/>
                <w:sz w:val="20"/>
              </w:rPr>
              <w:t>
</w:t>
            </w:r>
            <w:r>
              <w:rPr>
                <w:rFonts w:ascii="Times New Roman"/>
                <w:b w:val="false"/>
                <w:i w:val="false"/>
                <w:color w:val="000000"/>
                <w:sz w:val="20"/>
              </w:rPr>
              <w:t>-0,0274</w:t>
            </w:r>
            <w:r>
              <w:br/>
            </w:r>
            <w:r>
              <w:rPr>
                <w:rFonts w:ascii="Times New Roman"/>
                <w:b w:val="false"/>
                <w:i w:val="false"/>
                <w:color w:val="000000"/>
                <w:sz w:val="20"/>
              </w:rPr>
              <w:t>
</w:t>
            </w:r>
            <w:r>
              <w:rPr>
                <w:rFonts w:ascii="Times New Roman"/>
                <w:b w:val="false"/>
                <w:i w:val="false"/>
                <w:color w:val="000000"/>
                <w:sz w:val="20"/>
              </w:rPr>
              <w:t>-0,0278</w:t>
            </w:r>
            <w:r>
              <w:br/>
            </w:r>
            <w:r>
              <w:rPr>
                <w:rFonts w:ascii="Times New Roman"/>
                <w:b w:val="false"/>
                <w:i w:val="false"/>
                <w:color w:val="000000"/>
                <w:sz w:val="20"/>
              </w:rPr>
              <w:t>
</w:t>
            </w:r>
            <w:r>
              <w:rPr>
                <w:rFonts w:ascii="Times New Roman"/>
                <w:b w:val="false"/>
                <w:i w:val="false"/>
                <w:color w:val="000000"/>
                <w:sz w:val="20"/>
              </w:rPr>
              <w:t>-0,0282</w:t>
            </w:r>
            <w:r>
              <w:br/>
            </w:r>
            <w:r>
              <w:rPr>
                <w:rFonts w:ascii="Times New Roman"/>
                <w:b w:val="false"/>
                <w:i w:val="false"/>
                <w:color w:val="000000"/>
                <w:sz w:val="20"/>
              </w:rPr>
              <w:t>
</w:t>
            </w:r>
            <w:r>
              <w:rPr>
                <w:rFonts w:ascii="Times New Roman"/>
                <w:b w:val="false"/>
                <w:i w:val="false"/>
                <w:color w:val="000000"/>
                <w:sz w:val="20"/>
              </w:rPr>
              <w:t>-0,0286</w:t>
            </w:r>
            <w:r>
              <w:br/>
            </w:r>
            <w:r>
              <w:rPr>
                <w:rFonts w:ascii="Times New Roman"/>
                <w:b w:val="false"/>
                <w:i w:val="false"/>
                <w:color w:val="000000"/>
                <w:sz w:val="20"/>
              </w:rPr>
              <w:t>
</w:t>
            </w:r>
            <w:r>
              <w:rPr>
                <w:rFonts w:ascii="Times New Roman"/>
                <w:b w:val="false"/>
                <w:i w:val="false"/>
                <w:color w:val="000000"/>
                <w:sz w:val="20"/>
              </w:rPr>
              <w:t>-0,029</w:t>
            </w:r>
            <w:r>
              <w:br/>
            </w:r>
            <w:r>
              <w:rPr>
                <w:rFonts w:ascii="Times New Roman"/>
                <w:b w:val="false"/>
                <w:i w:val="false"/>
                <w:color w:val="000000"/>
                <w:sz w:val="20"/>
              </w:rPr>
              <w:t>
</w:t>
            </w:r>
            <w:r>
              <w:rPr>
                <w:rFonts w:ascii="Times New Roman"/>
                <w:b w:val="false"/>
                <w:i w:val="false"/>
                <w:color w:val="000000"/>
                <w:sz w:val="20"/>
              </w:rPr>
              <w:t>-0,0293</w:t>
            </w:r>
            <w:r>
              <w:br/>
            </w:r>
            <w:r>
              <w:rPr>
                <w:rFonts w:ascii="Times New Roman"/>
                <w:b w:val="false"/>
                <w:i w:val="false"/>
                <w:color w:val="000000"/>
                <w:sz w:val="20"/>
              </w:rPr>
              <w:t>
</w:t>
            </w:r>
            <w:r>
              <w:rPr>
                <w:rFonts w:ascii="Times New Roman"/>
                <w:b w:val="false"/>
                <w:i w:val="false"/>
                <w:color w:val="000000"/>
                <w:sz w:val="20"/>
              </w:rPr>
              <w:t>-0,0296</w:t>
            </w:r>
            <w:r>
              <w:br/>
            </w:r>
            <w:r>
              <w:rPr>
                <w:rFonts w:ascii="Times New Roman"/>
                <w:b w:val="false"/>
                <w:i w:val="false"/>
                <w:color w:val="000000"/>
                <w:sz w:val="20"/>
              </w:rPr>
              <w:t>
</w:t>
            </w:r>
            <w:r>
              <w:rPr>
                <w:rFonts w:ascii="Times New Roman"/>
                <w:b w:val="false"/>
                <w:i w:val="false"/>
                <w:color w:val="000000"/>
                <w:sz w:val="20"/>
              </w:rPr>
              <w:t>-0,0299</w:t>
            </w:r>
            <w:r>
              <w:br/>
            </w:r>
            <w:r>
              <w:rPr>
                <w:rFonts w:ascii="Times New Roman"/>
                <w:b w:val="false"/>
                <w:i w:val="false"/>
                <w:color w:val="000000"/>
                <w:sz w:val="20"/>
              </w:rPr>
              <w:t>
</w:t>
            </w:r>
            <w:r>
              <w:rPr>
                <w:rFonts w:ascii="Times New Roman"/>
                <w:b w:val="false"/>
                <w:i w:val="false"/>
                <w:color w:val="000000"/>
                <w:sz w:val="20"/>
              </w:rPr>
              <w:t>-0,0302</w:t>
            </w:r>
            <w:r>
              <w:br/>
            </w:r>
            <w:r>
              <w:rPr>
                <w:rFonts w:ascii="Times New Roman"/>
                <w:b w:val="false"/>
                <w:i w:val="false"/>
                <w:color w:val="000000"/>
                <w:sz w:val="20"/>
              </w:rPr>
              <w:t>
</w:t>
            </w:r>
            <w:r>
              <w:rPr>
                <w:rFonts w:ascii="Times New Roman"/>
                <w:b w:val="false"/>
                <w:i w:val="false"/>
                <w:color w:val="000000"/>
                <w:sz w:val="20"/>
              </w:rPr>
              <w:t>-0,0305</w:t>
            </w:r>
            <w:r>
              <w:br/>
            </w:r>
            <w:r>
              <w:rPr>
                <w:rFonts w:ascii="Times New Roman"/>
                <w:b w:val="false"/>
                <w:i w:val="false"/>
                <w:color w:val="000000"/>
                <w:sz w:val="20"/>
              </w:rPr>
              <w:t>
</w:t>
            </w:r>
            <w:r>
              <w:rPr>
                <w:rFonts w:ascii="Times New Roman"/>
                <w:b w:val="false"/>
                <w:i w:val="false"/>
                <w:color w:val="000000"/>
                <w:sz w:val="20"/>
              </w:rPr>
              <w:t>-0,0308</w:t>
            </w:r>
            <w:r>
              <w:br/>
            </w:r>
            <w:r>
              <w:rPr>
                <w:rFonts w:ascii="Times New Roman"/>
                <w:b w:val="false"/>
                <w:i w:val="false"/>
                <w:color w:val="000000"/>
                <w:sz w:val="20"/>
              </w:rPr>
              <w:t>
</w:t>
            </w:r>
            <w:r>
              <w:rPr>
                <w:rFonts w:ascii="Times New Roman"/>
                <w:b w:val="false"/>
                <w:i w:val="false"/>
                <w:color w:val="000000"/>
                <w:sz w:val="20"/>
              </w:rPr>
              <w:t>-0,0311</w:t>
            </w:r>
            <w:r>
              <w:br/>
            </w:r>
            <w:r>
              <w:rPr>
                <w:rFonts w:ascii="Times New Roman"/>
                <w:b w:val="false"/>
                <w:i w:val="false"/>
                <w:color w:val="000000"/>
                <w:sz w:val="20"/>
              </w:rPr>
              <w:t>
</w:t>
            </w:r>
            <w:r>
              <w:rPr>
                <w:rFonts w:ascii="Times New Roman"/>
                <w:b w:val="false"/>
                <w:i w:val="false"/>
                <w:color w:val="000000"/>
                <w:sz w:val="20"/>
              </w:rPr>
              <w:t>-0,0314</w:t>
            </w:r>
            <w:r>
              <w:br/>
            </w:r>
            <w:r>
              <w:rPr>
                <w:rFonts w:ascii="Times New Roman"/>
                <w:b w:val="false"/>
                <w:i w:val="false"/>
                <w:color w:val="000000"/>
                <w:sz w:val="20"/>
              </w:rPr>
              <w:t>
</w:t>
            </w:r>
            <w:r>
              <w:rPr>
                <w:rFonts w:ascii="Times New Roman"/>
                <w:b w:val="false"/>
                <w:i w:val="false"/>
                <w:color w:val="000000"/>
                <w:sz w:val="20"/>
              </w:rPr>
              <w:t>-0,0317</w:t>
            </w:r>
            <w:r>
              <w:br/>
            </w:r>
            <w:r>
              <w:rPr>
                <w:rFonts w:ascii="Times New Roman"/>
                <w:b w:val="false"/>
                <w:i w:val="false"/>
                <w:color w:val="000000"/>
                <w:sz w:val="20"/>
              </w:rPr>
              <w:t>
</w:t>
            </w:r>
            <w:r>
              <w:rPr>
                <w:rFonts w:ascii="Times New Roman"/>
                <w:b w:val="false"/>
                <w:i w:val="false"/>
                <w:color w:val="000000"/>
                <w:sz w:val="20"/>
              </w:rPr>
              <w:t>-0,032</w:t>
            </w:r>
            <w:r>
              <w:br/>
            </w:r>
            <w:r>
              <w:rPr>
                <w:rFonts w:ascii="Times New Roman"/>
                <w:b w:val="false"/>
                <w:i w:val="false"/>
                <w:color w:val="000000"/>
                <w:sz w:val="20"/>
              </w:rPr>
              <w:t>
</w:t>
            </w:r>
            <w:r>
              <w:rPr>
                <w:rFonts w:ascii="Times New Roman"/>
                <w:b w:val="false"/>
                <w:i w:val="false"/>
                <w:color w:val="000000"/>
                <w:sz w:val="20"/>
              </w:rPr>
              <w:t>-0,0324</w:t>
            </w:r>
            <w:r>
              <w:br/>
            </w:r>
            <w:r>
              <w:rPr>
                <w:rFonts w:ascii="Times New Roman"/>
                <w:b w:val="false"/>
                <w:i w:val="false"/>
                <w:color w:val="000000"/>
                <w:sz w:val="20"/>
              </w:rPr>
              <w:t>
</w:t>
            </w:r>
            <w:r>
              <w:rPr>
                <w:rFonts w:ascii="Times New Roman"/>
                <w:b w:val="false"/>
                <w:i w:val="false"/>
                <w:color w:val="000000"/>
                <w:sz w:val="20"/>
              </w:rPr>
              <w:t>-0,0328</w:t>
            </w:r>
            <w:r>
              <w:br/>
            </w:r>
            <w:r>
              <w:rPr>
                <w:rFonts w:ascii="Times New Roman"/>
                <w:b w:val="false"/>
                <w:i w:val="false"/>
                <w:color w:val="000000"/>
                <w:sz w:val="20"/>
              </w:rPr>
              <w:t>
</w:t>
            </w:r>
            <w:r>
              <w:rPr>
                <w:rFonts w:ascii="Times New Roman"/>
                <w:b w:val="false"/>
                <w:i w:val="false"/>
                <w:color w:val="000000"/>
                <w:sz w:val="20"/>
              </w:rPr>
              <w:t>-0,0332</w:t>
            </w:r>
            <w:r>
              <w:br/>
            </w:r>
            <w:r>
              <w:rPr>
                <w:rFonts w:ascii="Times New Roman"/>
                <w:b w:val="false"/>
                <w:i w:val="false"/>
                <w:color w:val="000000"/>
                <w:sz w:val="20"/>
              </w:rPr>
              <w:t>
</w:t>
            </w:r>
            <w:r>
              <w:rPr>
                <w:rFonts w:ascii="Times New Roman"/>
                <w:b w:val="false"/>
                <w:i w:val="false"/>
                <w:color w:val="000000"/>
                <w:sz w:val="20"/>
              </w:rPr>
              <w:t>-0,0336</w:t>
            </w:r>
            <w:r>
              <w:br/>
            </w:r>
            <w:r>
              <w:rPr>
                <w:rFonts w:ascii="Times New Roman"/>
                <w:b w:val="false"/>
                <w:i w:val="false"/>
                <w:color w:val="000000"/>
                <w:sz w:val="20"/>
              </w:rPr>
              <w:t>
</w:t>
            </w:r>
            <w:r>
              <w:rPr>
                <w:rFonts w:ascii="Times New Roman"/>
                <w:b w:val="false"/>
                <w:i w:val="false"/>
                <w:color w:val="000000"/>
                <w:sz w:val="20"/>
              </w:rPr>
              <w:t>-0,034</w:t>
            </w:r>
            <w:r>
              <w:br/>
            </w:r>
            <w:r>
              <w:rPr>
                <w:rFonts w:ascii="Times New Roman"/>
                <w:b w:val="false"/>
                <w:i w:val="false"/>
                <w:color w:val="000000"/>
                <w:sz w:val="20"/>
              </w:rPr>
              <w:t>
</w:t>
            </w:r>
            <w:r>
              <w:rPr>
                <w:rFonts w:ascii="Times New Roman"/>
                <w:b w:val="false"/>
                <w:i w:val="false"/>
                <w:color w:val="000000"/>
                <w:sz w:val="20"/>
              </w:rPr>
              <w:t>-0,0344</w:t>
            </w:r>
            <w:r>
              <w:br/>
            </w:r>
            <w:r>
              <w:rPr>
                <w:rFonts w:ascii="Times New Roman"/>
                <w:b w:val="false"/>
                <w:i w:val="false"/>
                <w:color w:val="000000"/>
                <w:sz w:val="20"/>
              </w:rPr>
              <w:t>
</w:t>
            </w:r>
            <w:r>
              <w:rPr>
                <w:rFonts w:ascii="Times New Roman"/>
                <w:b w:val="false"/>
                <w:i w:val="false"/>
                <w:color w:val="000000"/>
                <w:sz w:val="20"/>
              </w:rPr>
              <w:t>-0,0348</w:t>
            </w:r>
            <w:r>
              <w:br/>
            </w:r>
            <w:r>
              <w:rPr>
                <w:rFonts w:ascii="Times New Roman"/>
                <w:b w:val="false"/>
                <w:i w:val="false"/>
                <w:color w:val="000000"/>
                <w:sz w:val="20"/>
              </w:rPr>
              <w:t>
</w:t>
            </w:r>
            <w:r>
              <w:rPr>
                <w:rFonts w:ascii="Times New Roman"/>
                <w:b w:val="false"/>
                <w:i w:val="false"/>
                <w:color w:val="000000"/>
                <w:sz w:val="20"/>
              </w:rPr>
              <w:t>-0,0352</w:t>
            </w:r>
            <w:r>
              <w:br/>
            </w:r>
            <w:r>
              <w:rPr>
                <w:rFonts w:ascii="Times New Roman"/>
                <w:b w:val="false"/>
                <w:i w:val="false"/>
                <w:color w:val="000000"/>
                <w:sz w:val="20"/>
              </w:rPr>
              <w:t>
</w:t>
            </w:r>
            <w:r>
              <w:rPr>
                <w:rFonts w:ascii="Times New Roman"/>
                <w:b w:val="false"/>
                <w:i w:val="false"/>
                <w:color w:val="000000"/>
                <w:sz w:val="20"/>
              </w:rPr>
              <w:t>-0,0356</w:t>
            </w:r>
            <w:r>
              <w:br/>
            </w:r>
            <w:r>
              <w:rPr>
                <w:rFonts w:ascii="Times New Roman"/>
                <w:b w:val="false"/>
                <w:i w:val="false"/>
                <w:color w:val="000000"/>
                <w:sz w:val="20"/>
              </w:rPr>
              <w:t>
</w:t>
            </w:r>
            <w:r>
              <w:rPr>
                <w:rFonts w:ascii="Times New Roman"/>
                <w:b w:val="false"/>
                <w:i w:val="false"/>
                <w:color w:val="000000"/>
                <w:sz w:val="20"/>
              </w:rPr>
              <w:t>-0,036</w:t>
            </w:r>
            <w:r>
              <w:br/>
            </w:r>
            <w:r>
              <w:rPr>
                <w:rFonts w:ascii="Times New Roman"/>
                <w:b w:val="false"/>
                <w:i w:val="false"/>
                <w:color w:val="000000"/>
                <w:sz w:val="20"/>
              </w:rPr>
              <w:t>
</w:t>
            </w:r>
            <w:r>
              <w:rPr>
                <w:rFonts w:ascii="Times New Roman"/>
                <w:b w:val="false"/>
                <w:i w:val="false"/>
                <w:color w:val="000000"/>
                <w:sz w:val="20"/>
              </w:rPr>
              <w:t>-0,0364</w:t>
            </w:r>
            <w:r>
              <w:br/>
            </w:r>
            <w:r>
              <w:rPr>
                <w:rFonts w:ascii="Times New Roman"/>
                <w:b w:val="false"/>
                <w:i w:val="false"/>
                <w:color w:val="000000"/>
                <w:sz w:val="20"/>
              </w:rPr>
              <w:t>
</w:t>
            </w:r>
            <w:r>
              <w:rPr>
                <w:rFonts w:ascii="Times New Roman"/>
                <w:b w:val="false"/>
                <w:i w:val="false"/>
                <w:color w:val="000000"/>
                <w:sz w:val="20"/>
              </w:rPr>
              <w:t>-0,0368</w:t>
            </w:r>
            <w:r>
              <w:br/>
            </w:r>
            <w:r>
              <w:rPr>
                <w:rFonts w:ascii="Times New Roman"/>
                <w:b w:val="false"/>
                <w:i w:val="false"/>
                <w:color w:val="000000"/>
                <w:sz w:val="20"/>
              </w:rPr>
              <w:t>
</w:t>
            </w:r>
            <w:r>
              <w:rPr>
                <w:rFonts w:ascii="Times New Roman"/>
                <w:b w:val="false"/>
                <w:i w:val="false"/>
                <w:color w:val="000000"/>
                <w:sz w:val="20"/>
              </w:rPr>
              <w:t>-0,0372</w:t>
            </w:r>
            <w:r>
              <w:br/>
            </w:r>
            <w:r>
              <w:rPr>
                <w:rFonts w:ascii="Times New Roman"/>
                <w:b w:val="false"/>
                <w:i w:val="false"/>
                <w:color w:val="000000"/>
                <w:sz w:val="20"/>
              </w:rPr>
              <w:t>
</w:t>
            </w:r>
            <w:r>
              <w:rPr>
                <w:rFonts w:ascii="Times New Roman"/>
                <w:b w:val="false"/>
                <w:i w:val="false"/>
                <w:color w:val="000000"/>
                <w:sz w:val="20"/>
              </w:rPr>
              <w:t>-0,0376</w:t>
            </w:r>
            <w:r>
              <w:br/>
            </w:r>
            <w:r>
              <w:rPr>
                <w:rFonts w:ascii="Times New Roman"/>
                <w:b w:val="false"/>
                <w:i w:val="false"/>
                <w:color w:val="000000"/>
                <w:sz w:val="20"/>
              </w:rPr>
              <w:t>
</w:t>
            </w:r>
            <w:r>
              <w:rPr>
                <w:rFonts w:ascii="Times New Roman"/>
                <w:b w:val="false"/>
                <w:i w:val="false"/>
                <w:color w:val="000000"/>
                <w:sz w:val="20"/>
              </w:rPr>
              <w:t>-0,038</w:t>
            </w:r>
            <w:r>
              <w:br/>
            </w:r>
            <w:r>
              <w:rPr>
                <w:rFonts w:ascii="Times New Roman"/>
                <w:b w:val="false"/>
                <w:i w:val="false"/>
                <w:color w:val="000000"/>
                <w:sz w:val="20"/>
              </w:rPr>
              <w:t>
</w:t>
            </w:r>
            <w:r>
              <w:rPr>
                <w:rFonts w:ascii="Times New Roman"/>
                <w:b w:val="false"/>
                <w:i w:val="false"/>
                <w:color w:val="000000"/>
                <w:sz w:val="20"/>
              </w:rPr>
              <w:t>-0,0384</w:t>
            </w:r>
            <w:r>
              <w:br/>
            </w:r>
            <w:r>
              <w:rPr>
                <w:rFonts w:ascii="Times New Roman"/>
                <w:b w:val="false"/>
                <w:i w:val="false"/>
                <w:color w:val="000000"/>
                <w:sz w:val="20"/>
              </w:rPr>
              <w:t>
</w:t>
            </w:r>
            <w:r>
              <w:rPr>
                <w:rFonts w:ascii="Times New Roman"/>
                <w:b w:val="false"/>
                <w:i w:val="false"/>
                <w:color w:val="000000"/>
                <w:sz w:val="20"/>
              </w:rPr>
              <w:t>-0,0388</w:t>
            </w:r>
            <w:r>
              <w:br/>
            </w:r>
            <w:r>
              <w:rPr>
                <w:rFonts w:ascii="Times New Roman"/>
                <w:b w:val="false"/>
                <w:i w:val="false"/>
                <w:color w:val="000000"/>
                <w:sz w:val="20"/>
              </w:rPr>
              <w:t>
</w:t>
            </w:r>
            <w:r>
              <w:rPr>
                <w:rFonts w:ascii="Times New Roman"/>
                <w:b w:val="false"/>
                <w:i w:val="false"/>
                <w:color w:val="000000"/>
                <w:sz w:val="20"/>
              </w:rPr>
              <w:t>-0,0392</w:t>
            </w:r>
            <w:r>
              <w:br/>
            </w:r>
            <w:r>
              <w:rPr>
                <w:rFonts w:ascii="Times New Roman"/>
                <w:b w:val="false"/>
                <w:i w:val="false"/>
                <w:color w:val="000000"/>
                <w:sz w:val="20"/>
              </w:rPr>
              <w:t>
</w:t>
            </w:r>
            <w:r>
              <w:rPr>
                <w:rFonts w:ascii="Times New Roman"/>
                <w:b w:val="false"/>
                <w:i w:val="false"/>
                <w:color w:val="000000"/>
                <w:sz w:val="20"/>
              </w:rPr>
              <w:t>-0,0396</w:t>
            </w:r>
            <w:r>
              <w:br/>
            </w:r>
            <w:r>
              <w:rPr>
                <w:rFonts w:ascii="Times New Roman"/>
                <w:b w:val="false"/>
                <w:i w:val="false"/>
                <w:color w:val="000000"/>
                <w:sz w:val="20"/>
              </w:rPr>
              <w:t>
</w:t>
            </w:r>
            <w:r>
              <w:rPr>
                <w:rFonts w:ascii="Times New Roman"/>
                <w:b w:val="false"/>
                <w:i w:val="false"/>
                <w:color w:val="000000"/>
                <w:sz w:val="20"/>
              </w:rPr>
              <w:t>-0,04</w:t>
            </w:r>
            <w:r>
              <w:br/>
            </w:r>
            <w:r>
              <w:rPr>
                <w:rFonts w:ascii="Times New Roman"/>
                <w:b w:val="false"/>
                <w:i w:val="false"/>
                <w:color w:val="000000"/>
                <w:sz w:val="20"/>
              </w:rPr>
              <w:t>
</w:t>
            </w:r>
            <w:r>
              <w:rPr>
                <w:rFonts w:ascii="Times New Roman"/>
                <w:b w:val="false"/>
                <w:i w:val="false"/>
                <w:color w:val="000000"/>
                <w:sz w:val="20"/>
              </w:rPr>
              <w:t>-0,0404</w:t>
            </w:r>
            <w:r>
              <w:br/>
            </w:r>
            <w:r>
              <w:rPr>
                <w:rFonts w:ascii="Times New Roman"/>
                <w:b w:val="false"/>
                <w:i w:val="false"/>
                <w:color w:val="000000"/>
                <w:sz w:val="20"/>
              </w:rPr>
              <w:t>
</w:t>
            </w:r>
            <w:r>
              <w:rPr>
                <w:rFonts w:ascii="Times New Roman"/>
                <w:b w:val="false"/>
                <w:i w:val="false"/>
                <w:color w:val="000000"/>
                <w:sz w:val="20"/>
              </w:rPr>
              <w:t>-0,0408</w:t>
            </w:r>
            <w:r>
              <w:br/>
            </w:r>
            <w:r>
              <w:rPr>
                <w:rFonts w:ascii="Times New Roman"/>
                <w:b w:val="false"/>
                <w:i w:val="false"/>
                <w:color w:val="000000"/>
                <w:sz w:val="20"/>
              </w:rPr>
              <w:t>
</w:t>
            </w:r>
            <w:r>
              <w:rPr>
                <w:rFonts w:ascii="Times New Roman"/>
                <w:b w:val="false"/>
                <w:i w:val="false"/>
                <w:color w:val="000000"/>
                <w:sz w:val="20"/>
              </w:rPr>
              <w:t>-0,0412</w:t>
            </w:r>
            <w:r>
              <w:br/>
            </w:r>
            <w:r>
              <w:rPr>
                <w:rFonts w:ascii="Times New Roman"/>
                <w:b w:val="false"/>
                <w:i w:val="false"/>
                <w:color w:val="000000"/>
                <w:sz w:val="20"/>
              </w:rPr>
              <w:t>
</w:t>
            </w:r>
            <w:r>
              <w:rPr>
                <w:rFonts w:ascii="Times New Roman"/>
                <w:b w:val="false"/>
                <w:i w:val="false"/>
                <w:color w:val="000000"/>
                <w:sz w:val="20"/>
              </w:rPr>
              <w:t>-0,0416</w:t>
            </w:r>
            <w:r>
              <w:br/>
            </w:r>
            <w:r>
              <w:rPr>
                <w:rFonts w:ascii="Times New Roman"/>
                <w:b w:val="false"/>
                <w:i w:val="false"/>
                <w:color w:val="000000"/>
                <w:sz w:val="20"/>
              </w:rPr>
              <w:t>
</w:t>
            </w:r>
            <w:r>
              <w:rPr>
                <w:rFonts w:ascii="Times New Roman"/>
                <w:b w:val="false"/>
                <w:i w:val="false"/>
                <w:color w:val="000000"/>
                <w:sz w:val="20"/>
              </w:rPr>
              <w:t>-0,042</w:t>
            </w:r>
            <w:r>
              <w:br/>
            </w:r>
            <w:r>
              <w:rPr>
                <w:rFonts w:ascii="Times New Roman"/>
                <w:b w:val="false"/>
                <w:i w:val="false"/>
                <w:color w:val="000000"/>
                <w:sz w:val="20"/>
              </w:rPr>
              <w:t>
</w:t>
            </w:r>
            <w:r>
              <w:rPr>
                <w:rFonts w:ascii="Times New Roman"/>
                <w:b w:val="false"/>
                <w:i w:val="false"/>
                <w:color w:val="000000"/>
                <w:sz w:val="20"/>
              </w:rPr>
              <w:t>-0,0424</w:t>
            </w:r>
            <w:r>
              <w:br/>
            </w:r>
            <w:r>
              <w:rPr>
                <w:rFonts w:ascii="Times New Roman"/>
                <w:b w:val="false"/>
                <w:i w:val="false"/>
                <w:color w:val="000000"/>
                <w:sz w:val="20"/>
              </w:rPr>
              <w:t>
</w:t>
            </w:r>
            <w:r>
              <w:rPr>
                <w:rFonts w:ascii="Times New Roman"/>
                <w:b w:val="false"/>
                <w:i w:val="false"/>
                <w:color w:val="000000"/>
                <w:sz w:val="20"/>
              </w:rPr>
              <w:t>-0,0752</w:t>
            </w:r>
            <w:r>
              <w:br/>
            </w:r>
            <w:r>
              <w:rPr>
                <w:rFonts w:ascii="Times New Roman"/>
                <w:b w:val="false"/>
                <w:i w:val="false"/>
                <w:color w:val="000000"/>
                <w:sz w:val="20"/>
              </w:rPr>
              <w:t>
</w:t>
            </w:r>
            <w:r>
              <w:rPr>
                <w:rFonts w:ascii="Times New Roman"/>
                <w:b w:val="false"/>
                <w:i w:val="false"/>
                <w:color w:val="000000"/>
                <w:sz w:val="20"/>
              </w:rPr>
              <w:t>-0,0756</w:t>
            </w:r>
            <w:r>
              <w:br/>
            </w:r>
            <w:r>
              <w:rPr>
                <w:rFonts w:ascii="Times New Roman"/>
                <w:b w:val="false"/>
                <w:i w:val="false"/>
                <w:color w:val="000000"/>
                <w:sz w:val="20"/>
              </w:rPr>
              <w:t>
</w:t>
            </w:r>
            <w:r>
              <w:rPr>
                <w:rFonts w:ascii="Times New Roman"/>
                <w:b w:val="false"/>
                <w:i w:val="false"/>
                <w:color w:val="000000"/>
                <w:sz w:val="20"/>
              </w:rPr>
              <w:t>-0,076</w:t>
            </w:r>
            <w:r>
              <w:br/>
            </w:r>
            <w:r>
              <w:rPr>
                <w:rFonts w:ascii="Times New Roman"/>
                <w:b w:val="false"/>
                <w:i w:val="false"/>
                <w:color w:val="000000"/>
                <w:sz w:val="20"/>
              </w:rPr>
              <w:t>
</w:t>
            </w:r>
            <w:r>
              <w:rPr>
                <w:rFonts w:ascii="Times New Roman"/>
                <w:b w:val="false"/>
                <w:i w:val="false"/>
                <w:color w:val="000000"/>
                <w:sz w:val="20"/>
              </w:rPr>
              <w:t>-0,0764</w:t>
            </w:r>
            <w:r>
              <w:br/>
            </w:r>
            <w:r>
              <w:rPr>
                <w:rFonts w:ascii="Times New Roman"/>
                <w:b w:val="false"/>
                <w:i w:val="false"/>
                <w:color w:val="000000"/>
                <w:sz w:val="20"/>
              </w:rPr>
              <w:t>
</w:t>
            </w:r>
            <w:r>
              <w:rPr>
                <w:rFonts w:ascii="Times New Roman"/>
                <w:b w:val="false"/>
                <w:i w:val="false"/>
                <w:color w:val="000000"/>
                <w:sz w:val="20"/>
              </w:rPr>
              <w:t>-0,0768</w:t>
            </w:r>
            <w:r>
              <w:br/>
            </w:r>
            <w:r>
              <w:rPr>
                <w:rFonts w:ascii="Times New Roman"/>
                <w:b w:val="false"/>
                <w:i w:val="false"/>
                <w:color w:val="000000"/>
                <w:sz w:val="20"/>
              </w:rPr>
              <w:t>
</w:t>
            </w:r>
            <w:r>
              <w:rPr>
                <w:rFonts w:ascii="Times New Roman"/>
                <w:b w:val="false"/>
                <w:i w:val="false"/>
                <w:color w:val="000000"/>
                <w:sz w:val="20"/>
              </w:rPr>
              <w:t>-0,0772</w:t>
            </w:r>
            <w:r>
              <w:br/>
            </w:r>
            <w:r>
              <w:rPr>
                <w:rFonts w:ascii="Times New Roman"/>
                <w:b w:val="false"/>
                <w:i w:val="false"/>
                <w:color w:val="000000"/>
                <w:sz w:val="20"/>
              </w:rPr>
              <w:t>
</w:t>
            </w:r>
            <w:r>
              <w:rPr>
                <w:rFonts w:ascii="Times New Roman"/>
                <w:b w:val="false"/>
                <w:i w:val="false"/>
                <w:color w:val="000000"/>
                <w:sz w:val="20"/>
              </w:rPr>
              <w:t>-0,0776</w:t>
            </w:r>
            <w:r>
              <w:br/>
            </w:r>
            <w:r>
              <w:rPr>
                <w:rFonts w:ascii="Times New Roman"/>
                <w:b w:val="false"/>
                <w:i w:val="false"/>
                <w:color w:val="000000"/>
                <w:sz w:val="20"/>
              </w:rPr>
              <w:t>
</w:t>
            </w:r>
            <w:r>
              <w:rPr>
                <w:rFonts w:ascii="Times New Roman"/>
                <w:b w:val="false"/>
                <w:i w:val="false"/>
                <w:color w:val="000000"/>
                <w:sz w:val="20"/>
              </w:rPr>
              <w:t>-0,078</w:t>
            </w:r>
            <w:r>
              <w:br/>
            </w:r>
            <w:r>
              <w:rPr>
                <w:rFonts w:ascii="Times New Roman"/>
                <w:b w:val="false"/>
                <w:i w:val="false"/>
                <w:color w:val="000000"/>
                <w:sz w:val="20"/>
              </w:rPr>
              <w:t>
</w:t>
            </w:r>
            <w:r>
              <w:rPr>
                <w:rFonts w:ascii="Times New Roman"/>
                <w:b w:val="false"/>
                <w:i w:val="false"/>
                <w:color w:val="000000"/>
                <w:sz w:val="20"/>
              </w:rPr>
              <w:t>-0,0783</w:t>
            </w:r>
            <w:r>
              <w:br/>
            </w:r>
            <w:r>
              <w:rPr>
                <w:rFonts w:ascii="Times New Roman"/>
                <w:b w:val="false"/>
                <w:i w:val="false"/>
                <w:color w:val="000000"/>
                <w:sz w:val="20"/>
              </w:rPr>
              <w:t>
</w:t>
            </w:r>
            <w:r>
              <w:rPr>
                <w:rFonts w:ascii="Times New Roman"/>
                <w:b w:val="false"/>
                <w:i w:val="false"/>
                <w:color w:val="000000"/>
                <w:sz w:val="20"/>
              </w:rPr>
              <w:t>-0,0786</w:t>
            </w:r>
            <w:r>
              <w:br/>
            </w:r>
            <w:r>
              <w:rPr>
                <w:rFonts w:ascii="Times New Roman"/>
                <w:b w:val="false"/>
                <w:i w:val="false"/>
                <w:color w:val="000000"/>
                <w:sz w:val="20"/>
              </w:rPr>
              <w:t>
</w:t>
            </w:r>
            <w:r>
              <w:rPr>
                <w:rFonts w:ascii="Times New Roman"/>
                <w:b w:val="false"/>
                <w:i w:val="false"/>
                <w:color w:val="000000"/>
                <w:sz w:val="20"/>
              </w:rPr>
              <w:t>-0,0789</w:t>
            </w:r>
            <w:r>
              <w:br/>
            </w:r>
            <w:r>
              <w:rPr>
                <w:rFonts w:ascii="Times New Roman"/>
                <w:b w:val="false"/>
                <w:i w:val="false"/>
                <w:color w:val="000000"/>
                <w:sz w:val="20"/>
              </w:rPr>
              <w:t>
</w:t>
            </w:r>
            <w:r>
              <w:rPr>
                <w:rFonts w:ascii="Times New Roman"/>
                <w:b w:val="false"/>
                <w:i w:val="false"/>
                <w:color w:val="000000"/>
                <w:sz w:val="20"/>
              </w:rPr>
              <w:t>-0,0792</w:t>
            </w:r>
            <w:r>
              <w:br/>
            </w:r>
            <w:r>
              <w:rPr>
                <w:rFonts w:ascii="Times New Roman"/>
                <w:b w:val="false"/>
                <w:i w:val="false"/>
                <w:color w:val="000000"/>
                <w:sz w:val="20"/>
              </w:rPr>
              <w:t>
</w:t>
            </w:r>
            <w:r>
              <w:rPr>
                <w:rFonts w:ascii="Times New Roman"/>
                <w:b w:val="false"/>
                <w:i w:val="false"/>
                <w:color w:val="000000"/>
                <w:sz w:val="20"/>
              </w:rPr>
              <w:t>-0,0795</w:t>
            </w:r>
            <w:r>
              <w:br/>
            </w:r>
            <w:r>
              <w:rPr>
                <w:rFonts w:ascii="Times New Roman"/>
                <w:b w:val="false"/>
                <w:i w:val="false"/>
                <w:color w:val="000000"/>
                <w:sz w:val="20"/>
              </w:rPr>
              <w:t>
</w:t>
            </w:r>
            <w:r>
              <w:rPr>
                <w:rFonts w:ascii="Times New Roman"/>
                <w:b w:val="false"/>
                <w:i w:val="false"/>
                <w:color w:val="000000"/>
                <w:sz w:val="20"/>
              </w:rPr>
              <w:t>-0,0798</w:t>
            </w:r>
            <w:r>
              <w:br/>
            </w:r>
            <w:r>
              <w:rPr>
                <w:rFonts w:ascii="Times New Roman"/>
                <w:b w:val="false"/>
                <w:i w:val="false"/>
                <w:color w:val="000000"/>
                <w:sz w:val="20"/>
              </w:rPr>
              <w:t>
</w:t>
            </w:r>
            <w:r>
              <w:rPr>
                <w:rFonts w:ascii="Times New Roman"/>
                <w:b w:val="false"/>
                <w:i w:val="false"/>
                <w:color w:val="000000"/>
                <w:sz w:val="20"/>
              </w:rPr>
              <w:t>-0,0801</w:t>
            </w:r>
            <w:r>
              <w:br/>
            </w:r>
            <w:r>
              <w:rPr>
                <w:rFonts w:ascii="Times New Roman"/>
                <w:b w:val="false"/>
                <w:i w:val="false"/>
                <w:color w:val="000000"/>
                <w:sz w:val="20"/>
              </w:rPr>
              <w:t>
</w:t>
            </w:r>
            <w:r>
              <w:rPr>
                <w:rFonts w:ascii="Times New Roman"/>
                <w:b w:val="false"/>
                <w:i w:val="false"/>
                <w:color w:val="000000"/>
                <w:sz w:val="20"/>
              </w:rPr>
              <w:t>-0,0804</w:t>
            </w:r>
            <w:r>
              <w:br/>
            </w:r>
            <w:r>
              <w:rPr>
                <w:rFonts w:ascii="Times New Roman"/>
                <w:b w:val="false"/>
                <w:i w:val="false"/>
                <w:color w:val="000000"/>
                <w:sz w:val="20"/>
              </w:rPr>
              <w:t>
</w:t>
            </w:r>
            <w:r>
              <w:rPr>
                <w:rFonts w:ascii="Times New Roman"/>
                <w:b w:val="false"/>
                <w:i w:val="false"/>
                <w:color w:val="000000"/>
                <w:sz w:val="20"/>
              </w:rPr>
              <w:t>-0,0807</w:t>
            </w:r>
            <w:r>
              <w:br/>
            </w:r>
            <w:r>
              <w:rPr>
                <w:rFonts w:ascii="Times New Roman"/>
                <w:b w:val="false"/>
                <w:i w:val="false"/>
                <w:color w:val="000000"/>
                <w:sz w:val="20"/>
              </w:rPr>
              <w:t>
</w:t>
            </w:r>
            <w:r>
              <w:rPr>
                <w:rFonts w:ascii="Times New Roman"/>
                <w:b w:val="false"/>
                <w:i w:val="false"/>
                <w:color w:val="000000"/>
                <w:sz w:val="20"/>
              </w:rPr>
              <w:t>-0,081</w:t>
            </w:r>
            <w:r>
              <w:br/>
            </w:r>
            <w:r>
              <w:rPr>
                <w:rFonts w:ascii="Times New Roman"/>
                <w:b w:val="false"/>
                <w:i w:val="false"/>
                <w:color w:val="000000"/>
                <w:sz w:val="20"/>
              </w:rPr>
              <w:t>
</w:t>
            </w:r>
            <w:r>
              <w:rPr>
                <w:rFonts w:ascii="Times New Roman"/>
                <w:b w:val="false"/>
                <w:i w:val="false"/>
                <w:color w:val="000000"/>
                <w:sz w:val="20"/>
              </w:rPr>
              <w:t>-0,0814</w:t>
            </w:r>
            <w:r>
              <w:br/>
            </w:r>
            <w:r>
              <w:rPr>
                <w:rFonts w:ascii="Times New Roman"/>
                <w:b w:val="false"/>
                <w:i w:val="false"/>
                <w:color w:val="000000"/>
                <w:sz w:val="20"/>
              </w:rPr>
              <w:t>
</w:t>
            </w:r>
            <w:r>
              <w:rPr>
                <w:rFonts w:ascii="Times New Roman"/>
                <w:b w:val="false"/>
                <w:i w:val="false"/>
                <w:color w:val="000000"/>
                <w:sz w:val="20"/>
              </w:rPr>
              <w:t>-0,0818</w:t>
            </w:r>
            <w:r>
              <w:br/>
            </w:r>
            <w:r>
              <w:rPr>
                <w:rFonts w:ascii="Times New Roman"/>
                <w:b w:val="false"/>
                <w:i w:val="false"/>
                <w:color w:val="000000"/>
                <w:sz w:val="20"/>
              </w:rPr>
              <w:t>
</w:t>
            </w:r>
            <w:r>
              <w:rPr>
                <w:rFonts w:ascii="Times New Roman"/>
                <w:b w:val="false"/>
                <w:i w:val="false"/>
                <w:color w:val="000000"/>
                <w:sz w:val="20"/>
              </w:rPr>
              <w:t>-0,0822</w:t>
            </w:r>
            <w:r>
              <w:br/>
            </w:r>
            <w:r>
              <w:rPr>
                <w:rFonts w:ascii="Times New Roman"/>
                <w:b w:val="false"/>
                <w:i w:val="false"/>
                <w:color w:val="000000"/>
                <w:sz w:val="20"/>
              </w:rPr>
              <w:t>
</w:t>
            </w:r>
            <w:r>
              <w:rPr>
                <w:rFonts w:ascii="Times New Roman"/>
                <w:b w:val="false"/>
                <w:i w:val="false"/>
                <w:color w:val="000000"/>
                <w:sz w:val="20"/>
              </w:rPr>
              <w:t>-0,0826</w:t>
            </w:r>
            <w:r>
              <w:br/>
            </w:r>
            <w:r>
              <w:rPr>
                <w:rFonts w:ascii="Times New Roman"/>
                <w:b w:val="false"/>
                <w:i w:val="false"/>
                <w:color w:val="000000"/>
                <w:sz w:val="20"/>
              </w:rPr>
              <w:t>
</w:t>
            </w:r>
            <w:r>
              <w:rPr>
                <w:rFonts w:ascii="Times New Roman"/>
                <w:b w:val="false"/>
                <w:i w:val="false"/>
                <w:color w:val="000000"/>
                <w:sz w:val="20"/>
              </w:rPr>
              <w:t>-0,083</w:t>
            </w:r>
            <w:r>
              <w:br/>
            </w:r>
            <w:r>
              <w:rPr>
                <w:rFonts w:ascii="Times New Roman"/>
                <w:b w:val="false"/>
                <w:i w:val="false"/>
                <w:color w:val="000000"/>
                <w:sz w:val="20"/>
              </w:rPr>
              <w:t>
</w:t>
            </w:r>
            <w:r>
              <w:rPr>
                <w:rFonts w:ascii="Times New Roman"/>
                <w:b w:val="false"/>
                <w:i w:val="false"/>
                <w:color w:val="000000"/>
                <w:sz w:val="20"/>
              </w:rPr>
              <w:t>-0,0834</w:t>
            </w:r>
            <w:r>
              <w:br/>
            </w:r>
            <w:r>
              <w:rPr>
                <w:rFonts w:ascii="Times New Roman"/>
                <w:b w:val="false"/>
                <w:i w:val="false"/>
                <w:color w:val="000000"/>
                <w:sz w:val="20"/>
              </w:rPr>
              <w:t>
</w:t>
            </w:r>
            <w:r>
              <w:rPr>
                <w:rFonts w:ascii="Times New Roman"/>
                <w:b w:val="false"/>
                <w:i w:val="false"/>
                <w:color w:val="000000"/>
                <w:sz w:val="20"/>
              </w:rPr>
              <w:t>-0,0838</w:t>
            </w:r>
            <w:r>
              <w:br/>
            </w:r>
            <w:r>
              <w:rPr>
                <w:rFonts w:ascii="Times New Roman"/>
                <w:b w:val="false"/>
                <w:i w:val="false"/>
                <w:color w:val="000000"/>
                <w:sz w:val="20"/>
              </w:rPr>
              <w:t>
</w:t>
            </w:r>
            <w:r>
              <w:rPr>
                <w:rFonts w:ascii="Times New Roman"/>
                <w:b w:val="false"/>
                <w:i w:val="false"/>
                <w:color w:val="000000"/>
                <w:sz w:val="20"/>
              </w:rPr>
              <w:t>-0,0842</w:t>
            </w:r>
            <w:r>
              <w:br/>
            </w:r>
            <w:r>
              <w:rPr>
                <w:rFonts w:ascii="Times New Roman"/>
                <w:b w:val="false"/>
                <w:i w:val="false"/>
                <w:color w:val="000000"/>
                <w:sz w:val="20"/>
              </w:rPr>
              <w:t>
</w:t>
            </w:r>
            <w:r>
              <w:rPr>
                <w:rFonts w:ascii="Times New Roman"/>
                <w:b w:val="false"/>
                <w:i w:val="false"/>
                <w:color w:val="000000"/>
                <w:sz w:val="20"/>
              </w:rPr>
              <w:t>-0,0846</w:t>
            </w:r>
            <w:r>
              <w:br/>
            </w:r>
            <w:r>
              <w:rPr>
                <w:rFonts w:ascii="Times New Roman"/>
                <w:b w:val="false"/>
                <w:i w:val="false"/>
                <w:color w:val="000000"/>
                <w:sz w:val="20"/>
              </w:rPr>
              <w:t>
</w:t>
            </w:r>
            <w:r>
              <w:rPr>
                <w:rFonts w:ascii="Times New Roman"/>
                <w:b w:val="false"/>
                <w:i w:val="false"/>
                <w:color w:val="000000"/>
                <w:sz w:val="20"/>
              </w:rPr>
              <w:t>-0,085</w:t>
            </w:r>
            <w:r>
              <w:br/>
            </w:r>
            <w:r>
              <w:rPr>
                <w:rFonts w:ascii="Times New Roman"/>
                <w:b w:val="false"/>
                <w:i w:val="false"/>
                <w:color w:val="000000"/>
                <w:sz w:val="20"/>
              </w:rPr>
              <w:t>
</w:t>
            </w:r>
            <w:r>
              <w:rPr>
                <w:rFonts w:ascii="Times New Roman"/>
                <w:b w:val="false"/>
                <w:i w:val="false"/>
                <w:color w:val="000000"/>
                <w:sz w:val="20"/>
              </w:rPr>
              <w:t>-0,0853</w:t>
            </w:r>
            <w:r>
              <w:br/>
            </w:r>
            <w:r>
              <w:rPr>
                <w:rFonts w:ascii="Times New Roman"/>
                <w:b w:val="false"/>
                <w:i w:val="false"/>
                <w:color w:val="000000"/>
                <w:sz w:val="20"/>
              </w:rPr>
              <w:t>
</w:t>
            </w:r>
            <w:r>
              <w:rPr>
                <w:rFonts w:ascii="Times New Roman"/>
                <w:b w:val="false"/>
                <w:i w:val="false"/>
                <w:color w:val="000000"/>
                <w:sz w:val="20"/>
              </w:rPr>
              <w:t>-0,0856</w:t>
            </w:r>
            <w:r>
              <w:br/>
            </w:r>
            <w:r>
              <w:rPr>
                <w:rFonts w:ascii="Times New Roman"/>
                <w:b w:val="false"/>
                <w:i w:val="false"/>
                <w:color w:val="000000"/>
                <w:sz w:val="20"/>
              </w:rPr>
              <w:t>
</w:t>
            </w:r>
            <w:r>
              <w:rPr>
                <w:rFonts w:ascii="Times New Roman"/>
                <w:b w:val="false"/>
                <w:i w:val="false"/>
                <w:color w:val="000000"/>
                <w:sz w:val="20"/>
              </w:rPr>
              <w:t>-0,0859</w:t>
            </w:r>
            <w:r>
              <w:br/>
            </w:r>
            <w:r>
              <w:rPr>
                <w:rFonts w:ascii="Times New Roman"/>
                <w:b w:val="false"/>
                <w:i w:val="false"/>
                <w:color w:val="000000"/>
                <w:sz w:val="20"/>
              </w:rPr>
              <w:t>
</w:t>
            </w:r>
            <w:r>
              <w:rPr>
                <w:rFonts w:ascii="Times New Roman"/>
                <w:b w:val="false"/>
                <w:i w:val="false"/>
                <w:color w:val="000000"/>
                <w:sz w:val="20"/>
              </w:rPr>
              <w:t>-0,0862</w:t>
            </w:r>
            <w:r>
              <w:br/>
            </w:r>
            <w:r>
              <w:rPr>
                <w:rFonts w:ascii="Times New Roman"/>
                <w:b w:val="false"/>
                <w:i w:val="false"/>
                <w:color w:val="000000"/>
                <w:sz w:val="20"/>
              </w:rPr>
              <w:t>
</w:t>
            </w:r>
            <w:r>
              <w:rPr>
                <w:rFonts w:ascii="Times New Roman"/>
                <w:b w:val="false"/>
                <w:i w:val="false"/>
                <w:color w:val="000000"/>
                <w:sz w:val="20"/>
              </w:rPr>
              <w:t>-0,0865</w:t>
            </w:r>
            <w:r>
              <w:br/>
            </w:r>
            <w:r>
              <w:rPr>
                <w:rFonts w:ascii="Times New Roman"/>
                <w:b w:val="false"/>
                <w:i w:val="false"/>
                <w:color w:val="000000"/>
                <w:sz w:val="20"/>
              </w:rPr>
              <w:t>
</w:t>
            </w:r>
            <w:r>
              <w:rPr>
                <w:rFonts w:ascii="Times New Roman"/>
                <w:b w:val="false"/>
                <w:i w:val="false"/>
                <w:color w:val="000000"/>
                <w:sz w:val="20"/>
              </w:rPr>
              <w:t>-0,0868</w:t>
            </w:r>
            <w:r>
              <w:br/>
            </w:r>
            <w:r>
              <w:rPr>
                <w:rFonts w:ascii="Times New Roman"/>
                <w:b w:val="false"/>
                <w:i w:val="false"/>
                <w:color w:val="000000"/>
                <w:sz w:val="20"/>
              </w:rPr>
              <w:t>
</w:t>
            </w:r>
            <w:r>
              <w:rPr>
                <w:rFonts w:ascii="Times New Roman"/>
                <w:b w:val="false"/>
                <w:i w:val="false"/>
                <w:color w:val="000000"/>
                <w:sz w:val="20"/>
              </w:rPr>
              <w:t>-0,0871</w:t>
            </w:r>
            <w:r>
              <w:br/>
            </w:r>
            <w:r>
              <w:rPr>
                <w:rFonts w:ascii="Times New Roman"/>
                <w:b w:val="false"/>
                <w:i w:val="false"/>
                <w:color w:val="000000"/>
                <w:sz w:val="20"/>
              </w:rPr>
              <w:t>
</w:t>
            </w:r>
            <w:r>
              <w:rPr>
                <w:rFonts w:ascii="Times New Roman"/>
                <w:b w:val="false"/>
                <w:i w:val="false"/>
                <w:color w:val="000000"/>
                <w:sz w:val="20"/>
              </w:rPr>
              <w:t>-0,0874</w:t>
            </w:r>
            <w:r>
              <w:br/>
            </w:r>
            <w:r>
              <w:rPr>
                <w:rFonts w:ascii="Times New Roman"/>
                <w:b w:val="false"/>
                <w:i w:val="false"/>
                <w:color w:val="000000"/>
                <w:sz w:val="20"/>
              </w:rPr>
              <w:t>
</w:t>
            </w:r>
            <w:r>
              <w:rPr>
                <w:rFonts w:ascii="Times New Roman"/>
                <w:b w:val="false"/>
                <w:i w:val="false"/>
                <w:color w:val="000000"/>
                <w:sz w:val="20"/>
              </w:rPr>
              <w:t>-0,0877</w:t>
            </w:r>
            <w:r>
              <w:br/>
            </w:r>
            <w:r>
              <w:rPr>
                <w:rFonts w:ascii="Times New Roman"/>
                <w:b w:val="false"/>
                <w:i w:val="false"/>
                <w:color w:val="000000"/>
                <w:sz w:val="20"/>
              </w:rPr>
              <w:t>
</w:t>
            </w:r>
            <w:r>
              <w:rPr>
                <w:rFonts w:ascii="Times New Roman"/>
                <w:b w:val="false"/>
                <w:i w:val="false"/>
                <w:color w:val="000000"/>
                <w:sz w:val="20"/>
              </w:rPr>
              <w:t>-0,088</w:t>
            </w:r>
            <w:r>
              <w:br/>
            </w:r>
            <w:r>
              <w:rPr>
                <w:rFonts w:ascii="Times New Roman"/>
                <w:b w:val="false"/>
                <w:i w:val="false"/>
                <w:color w:val="000000"/>
                <w:sz w:val="20"/>
              </w:rPr>
              <w:t>
</w:t>
            </w:r>
            <w:r>
              <w:rPr>
                <w:rFonts w:ascii="Times New Roman"/>
                <w:b w:val="false"/>
                <w:i w:val="false"/>
                <w:color w:val="000000"/>
                <w:sz w:val="20"/>
              </w:rPr>
              <w:t>-0,0884</w:t>
            </w:r>
            <w:r>
              <w:br/>
            </w:r>
            <w:r>
              <w:rPr>
                <w:rFonts w:ascii="Times New Roman"/>
                <w:b w:val="false"/>
                <w:i w:val="false"/>
                <w:color w:val="000000"/>
                <w:sz w:val="20"/>
              </w:rPr>
              <w:t>
</w:t>
            </w:r>
            <w:r>
              <w:rPr>
                <w:rFonts w:ascii="Times New Roman"/>
                <w:b w:val="false"/>
                <w:i w:val="false"/>
                <w:color w:val="000000"/>
                <w:sz w:val="20"/>
              </w:rPr>
              <w:t>-0,0888</w:t>
            </w:r>
            <w:r>
              <w:br/>
            </w:r>
            <w:r>
              <w:rPr>
                <w:rFonts w:ascii="Times New Roman"/>
                <w:b w:val="false"/>
                <w:i w:val="false"/>
                <w:color w:val="000000"/>
                <w:sz w:val="20"/>
              </w:rPr>
              <w:t>
</w:t>
            </w:r>
            <w:r>
              <w:rPr>
                <w:rFonts w:ascii="Times New Roman"/>
                <w:b w:val="false"/>
                <w:i w:val="false"/>
                <w:color w:val="000000"/>
                <w:sz w:val="20"/>
              </w:rPr>
              <w:t>-0,0892</w:t>
            </w:r>
            <w:r>
              <w:br/>
            </w:r>
            <w:r>
              <w:rPr>
                <w:rFonts w:ascii="Times New Roman"/>
                <w:b w:val="false"/>
                <w:i w:val="false"/>
                <w:color w:val="000000"/>
                <w:sz w:val="20"/>
              </w:rPr>
              <w:t>
</w:t>
            </w:r>
            <w:r>
              <w:rPr>
                <w:rFonts w:ascii="Times New Roman"/>
                <w:b w:val="false"/>
                <w:i w:val="false"/>
                <w:color w:val="000000"/>
                <w:sz w:val="20"/>
              </w:rPr>
              <w:t>-0,0896</w:t>
            </w:r>
            <w:r>
              <w:br/>
            </w:r>
            <w:r>
              <w:rPr>
                <w:rFonts w:ascii="Times New Roman"/>
                <w:b w:val="false"/>
                <w:i w:val="false"/>
                <w:color w:val="000000"/>
                <w:sz w:val="20"/>
              </w:rPr>
              <w:t>
</w:t>
            </w: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-0,0904</w:t>
            </w:r>
            <w:r>
              <w:br/>
            </w:r>
            <w:r>
              <w:rPr>
                <w:rFonts w:ascii="Times New Roman"/>
                <w:b w:val="false"/>
                <w:i w:val="false"/>
                <w:color w:val="000000"/>
                <w:sz w:val="20"/>
              </w:rPr>
              <w:t>
</w:t>
            </w:r>
            <w:r>
              <w:rPr>
                <w:rFonts w:ascii="Times New Roman"/>
                <w:b w:val="false"/>
                <w:i w:val="false"/>
                <w:color w:val="000000"/>
                <w:sz w:val="20"/>
              </w:rPr>
              <w:t>-0,1229</w:t>
            </w:r>
            <w:r>
              <w:br/>
            </w:r>
            <w:r>
              <w:rPr>
                <w:rFonts w:ascii="Times New Roman"/>
                <w:b w:val="false"/>
                <w:i w:val="false"/>
                <w:color w:val="000000"/>
                <w:sz w:val="20"/>
              </w:rPr>
              <w:t>
</w:t>
            </w:r>
            <w:r>
              <w:rPr>
                <w:rFonts w:ascii="Times New Roman"/>
                <w:b w:val="false"/>
                <w:i w:val="false"/>
                <w:color w:val="000000"/>
                <w:sz w:val="20"/>
              </w:rPr>
              <w:t>-0,1232</w:t>
            </w:r>
            <w:r>
              <w:br/>
            </w:r>
            <w:r>
              <w:rPr>
                <w:rFonts w:ascii="Times New Roman"/>
                <w:b w:val="false"/>
                <w:i w:val="false"/>
                <w:color w:val="000000"/>
                <w:sz w:val="20"/>
              </w:rPr>
              <w:t>
</w:t>
            </w:r>
            <w:r>
              <w:rPr>
                <w:rFonts w:ascii="Times New Roman"/>
                <w:b w:val="false"/>
                <w:i w:val="false"/>
                <w:color w:val="000000"/>
                <w:sz w:val="20"/>
              </w:rPr>
              <w:t>-0,1235</w:t>
            </w:r>
            <w:r>
              <w:br/>
            </w:r>
            <w:r>
              <w:rPr>
                <w:rFonts w:ascii="Times New Roman"/>
                <w:b w:val="false"/>
                <w:i w:val="false"/>
                <w:color w:val="000000"/>
                <w:sz w:val="20"/>
              </w:rPr>
              <w:t>
</w:t>
            </w:r>
            <w:r>
              <w:rPr>
                <w:rFonts w:ascii="Times New Roman"/>
                <w:b w:val="false"/>
                <w:i w:val="false"/>
                <w:color w:val="000000"/>
                <w:sz w:val="20"/>
              </w:rPr>
              <w:t>-0,1238</w:t>
            </w:r>
            <w:r>
              <w:br/>
            </w:r>
            <w:r>
              <w:rPr>
                <w:rFonts w:ascii="Times New Roman"/>
                <w:b w:val="false"/>
                <w:i w:val="false"/>
                <w:color w:val="000000"/>
                <w:sz w:val="20"/>
              </w:rPr>
              <w:t>
</w:t>
            </w:r>
            <w:r>
              <w:rPr>
                <w:rFonts w:ascii="Times New Roman"/>
                <w:b w:val="false"/>
                <w:i w:val="false"/>
                <w:color w:val="000000"/>
                <w:sz w:val="20"/>
              </w:rPr>
              <w:t>-0,1241</w:t>
            </w:r>
            <w:r>
              <w:br/>
            </w:r>
            <w:r>
              <w:rPr>
                <w:rFonts w:ascii="Times New Roman"/>
                <w:b w:val="false"/>
                <w:i w:val="false"/>
                <w:color w:val="000000"/>
                <w:sz w:val="20"/>
              </w:rPr>
              <w:t>
</w:t>
            </w:r>
            <w:r>
              <w:rPr>
                <w:rFonts w:ascii="Times New Roman"/>
                <w:b w:val="false"/>
                <w:i w:val="false"/>
                <w:color w:val="000000"/>
                <w:sz w:val="20"/>
              </w:rPr>
              <w:t>-0,1244</w:t>
            </w:r>
            <w:r>
              <w:br/>
            </w:r>
            <w:r>
              <w:rPr>
                <w:rFonts w:ascii="Times New Roman"/>
                <w:b w:val="false"/>
                <w:i w:val="false"/>
                <w:color w:val="000000"/>
                <w:sz w:val="20"/>
              </w:rPr>
              <w:t>
</w:t>
            </w:r>
            <w:r>
              <w:rPr>
                <w:rFonts w:ascii="Times New Roman"/>
                <w:b w:val="false"/>
                <w:i w:val="false"/>
                <w:color w:val="000000"/>
                <w:sz w:val="20"/>
              </w:rPr>
              <w:t>-0,1247</w:t>
            </w:r>
            <w:r>
              <w:br/>
            </w:r>
            <w:r>
              <w:rPr>
                <w:rFonts w:ascii="Times New Roman"/>
                <w:b w:val="false"/>
                <w:i w:val="false"/>
                <w:color w:val="000000"/>
                <w:sz w:val="20"/>
              </w:rPr>
              <w:t>
</w:t>
            </w:r>
            <w:r>
              <w:rPr>
                <w:rFonts w:ascii="Times New Roman"/>
                <w:b w:val="false"/>
                <w:i w:val="false"/>
                <w:color w:val="000000"/>
                <w:sz w:val="20"/>
              </w:rPr>
              <w:t>-0,1254</w:t>
            </w:r>
            <w:r>
              <w:br/>
            </w:r>
            <w:r>
              <w:rPr>
                <w:rFonts w:ascii="Times New Roman"/>
                <w:b w:val="false"/>
                <w:i w:val="false"/>
                <w:color w:val="000000"/>
                <w:sz w:val="20"/>
              </w:rPr>
              <w:t>
</w:t>
            </w:r>
            <w:r>
              <w:rPr>
                <w:rFonts w:ascii="Times New Roman"/>
                <w:b w:val="false"/>
                <w:i w:val="false"/>
                <w:color w:val="000000"/>
                <w:sz w:val="20"/>
              </w:rPr>
              <w:t>-0,1258</w:t>
            </w:r>
            <w:r>
              <w:br/>
            </w:r>
            <w:r>
              <w:rPr>
                <w:rFonts w:ascii="Times New Roman"/>
                <w:b w:val="false"/>
                <w:i w:val="false"/>
                <w:color w:val="000000"/>
                <w:sz w:val="20"/>
              </w:rPr>
              <w:t>
</w:t>
            </w:r>
            <w:r>
              <w:rPr>
                <w:rFonts w:ascii="Times New Roman"/>
                <w:b w:val="false"/>
                <w:i w:val="false"/>
                <w:color w:val="000000"/>
                <w:sz w:val="20"/>
              </w:rPr>
              <w:t>-0,1262</w:t>
            </w:r>
            <w:r>
              <w:br/>
            </w:r>
            <w:r>
              <w:rPr>
                <w:rFonts w:ascii="Times New Roman"/>
                <w:b w:val="false"/>
                <w:i w:val="false"/>
                <w:color w:val="000000"/>
                <w:sz w:val="20"/>
              </w:rPr>
              <w:t>
</w:t>
            </w:r>
            <w:r>
              <w:rPr>
                <w:rFonts w:ascii="Times New Roman"/>
                <w:b w:val="false"/>
                <w:i w:val="false"/>
                <w:color w:val="000000"/>
                <w:sz w:val="20"/>
              </w:rPr>
              <w:t>-0,1266</w:t>
            </w:r>
            <w:r>
              <w:br/>
            </w:r>
            <w:r>
              <w:rPr>
                <w:rFonts w:ascii="Times New Roman"/>
                <w:b w:val="false"/>
                <w:i w:val="false"/>
                <w:color w:val="000000"/>
                <w:sz w:val="20"/>
              </w:rPr>
              <w:t>
</w:t>
            </w:r>
            <w:r>
              <w:rPr>
                <w:rFonts w:ascii="Times New Roman"/>
                <w:b w:val="false"/>
                <w:i w:val="false"/>
                <w:color w:val="000000"/>
                <w:sz w:val="20"/>
              </w:rPr>
              <w:t>-0,127</w:t>
            </w:r>
            <w:r>
              <w:br/>
            </w:r>
            <w:r>
              <w:rPr>
                <w:rFonts w:ascii="Times New Roman"/>
                <w:b w:val="false"/>
                <w:i w:val="false"/>
                <w:color w:val="000000"/>
                <w:sz w:val="20"/>
              </w:rPr>
              <w:t>
</w:t>
            </w:r>
            <w:r>
              <w:rPr>
                <w:rFonts w:ascii="Times New Roman"/>
                <w:b w:val="false"/>
                <w:i w:val="false"/>
                <w:color w:val="000000"/>
                <w:sz w:val="20"/>
              </w:rPr>
              <w:t>-0,1274</w:t>
            </w:r>
            <w:r>
              <w:br/>
            </w:r>
            <w:r>
              <w:rPr>
                <w:rFonts w:ascii="Times New Roman"/>
                <w:b w:val="false"/>
                <w:i w:val="false"/>
                <w:color w:val="000000"/>
                <w:sz w:val="20"/>
              </w:rPr>
              <w:t>
</w:t>
            </w:r>
            <w:r>
              <w:rPr>
                <w:rFonts w:ascii="Times New Roman"/>
                <w:b w:val="false"/>
                <w:i w:val="false"/>
                <w:color w:val="000000"/>
                <w:sz w:val="20"/>
              </w:rPr>
              <w:t>-0,1278</w:t>
            </w:r>
            <w:r>
              <w:br/>
            </w:r>
            <w:r>
              <w:rPr>
                <w:rFonts w:ascii="Times New Roman"/>
                <w:b w:val="false"/>
                <w:i w:val="false"/>
                <w:color w:val="000000"/>
                <w:sz w:val="20"/>
              </w:rPr>
              <w:t>
</w:t>
            </w:r>
            <w:r>
              <w:rPr>
                <w:rFonts w:ascii="Times New Roman"/>
                <w:b w:val="false"/>
                <w:i w:val="false"/>
                <w:color w:val="000000"/>
                <w:sz w:val="20"/>
              </w:rPr>
              <w:t>-0,1282</w:t>
            </w:r>
            <w:r>
              <w:br/>
            </w:r>
            <w:r>
              <w:rPr>
                <w:rFonts w:ascii="Times New Roman"/>
                <w:b w:val="false"/>
                <w:i w:val="false"/>
                <w:color w:val="000000"/>
                <w:sz w:val="20"/>
              </w:rPr>
              <w:t>
</w:t>
            </w:r>
            <w:r>
              <w:rPr>
                <w:rFonts w:ascii="Times New Roman"/>
                <w:b w:val="false"/>
                <w:i w:val="false"/>
                <w:color w:val="000000"/>
                <w:sz w:val="20"/>
              </w:rPr>
              <w:t>-0,1286</w:t>
            </w:r>
            <w:r>
              <w:br/>
            </w:r>
            <w:r>
              <w:rPr>
                <w:rFonts w:ascii="Times New Roman"/>
                <w:b w:val="false"/>
                <w:i w:val="false"/>
                <w:color w:val="000000"/>
                <w:sz w:val="20"/>
              </w:rPr>
              <w:t>
</w:t>
            </w:r>
            <w:r>
              <w:rPr>
                <w:rFonts w:ascii="Times New Roman"/>
                <w:b w:val="false"/>
                <w:i w:val="false"/>
                <w:color w:val="000000"/>
                <w:sz w:val="20"/>
              </w:rPr>
              <w:t>-0,129</w:t>
            </w:r>
            <w:r>
              <w:br/>
            </w:r>
            <w:r>
              <w:rPr>
                <w:rFonts w:ascii="Times New Roman"/>
                <w:b w:val="false"/>
                <w:i w:val="false"/>
                <w:color w:val="000000"/>
                <w:sz w:val="20"/>
              </w:rPr>
              <w:t>
</w:t>
            </w:r>
            <w:r>
              <w:rPr>
                <w:rFonts w:ascii="Times New Roman"/>
                <w:b w:val="false"/>
                <w:i w:val="false"/>
                <w:color w:val="000000"/>
                <w:sz w:val="20"/>
              </w:rPr>
              <w:t>-0,1294</w:t>
            </w:r>
            <w:r>
              <w:br/>
            </w:r>
            <w:r>
              <w:rPr>
                <w:rFonts w:ascii="Times New Roman"/>
                <w:b w:val="false"/>
                <w:i w:val="false"/>
                <w:color w:val="000000"/>
                <w:sz w:val="20"/>
              </w:rPr>
              <w:t>
</w:t>
            </w:r>
            <w:r>
              <w:rPr>
                <w:rFonts w:ascii="Times New Roman"/>
                <w:b w:val="false"/>
                <w:i w:val="false"/>
                <w:color w:val="000000"/>
                <w:sz w:val="20"/>
              </w:rPr>
              <w:t>-0,1298</w:t>
            </w:r>
            <w:r>
              <w:br/>
            </w:r>
            <w:r>
              <w:rPr>
                <w:rFonts w:ascii="Times New Roman"/>
                <w:b w:val="false"/>
                <w:i w:val="false"/>
                <w:color w:val="000000"/>
                <w:sz w:val="20"/>
              </w:rPr>
              <w:t>
</w:t>
            </w:r>
            <w:r>
              <w:rPr>
                <w:rFonts w:ascii="Times New Roman"/>
                <w:b w:val="false"/>
                <w:i w:val="false"/>
                <w:color w:val="000000"/>
                <w:sz w:val="20"/>
              </w:rPr>
              <w:t>-0,1302</w:t>
            </w:r>
            <w:r>
              <w:br/>
            </w:r>
            <w:r>
              <w:rPr>
                <w:rFonts w:ascii="Times New Roman"/>
                <w:b w:val="false"/>
                <w:i w:val="false"/>
                <w:color w:val="000000"/>
                <w:sz w:val="20"/>
              </w:rPr>
              <w:t>
</w:t>
            </w:r>
            <w:r>
              <w:rPr>
                <w:rFonts w:ascii="Times New Roman"/>
                <w:b w:val="false"/>
                <w:i w:val="false"/>
                <w:color w:val="000000"/>
                <w:sz w:val="20"/>
              </w:rPr>
              <w:t>-0,1306</w:t>
            </w:r>
            <w:r>
              <w:br/>
            </w:r>
            <w:r>
              <w:rPr>
                <w:rFonts w:ascii="Times New Roman"/>
                <w:b w:val="false"/>
                <w:i w:val="false"/>
                <w:color w:val="000000"/>
                <w:sz w:val="20"/>
              </w:rPr>
              <w:t>
</w:t>
            </w:r>
            <w:r>
              <w:rPr>
                <w:rFonts w:ascii="Times New Roman"/>
                <w:b w:val="false"/>
                <w:i w:val="false"/>
                <w:color w:val="000000"/>
                <w:sz w:val="20"/>
              </w:rPr>
              <w:t>-0,131</w:t>
            </w:r>
            <w:r>
              <w:br/>
            </w:r>
            <w:r>
              <w:rPr>
                <w:rFonts w:ascii="Times New Roman"/>
                <w:b w:val="false"/>
                <w:i w:val="false"/>
                <w:color w:val="000000"/>
                <w:sz w:val="20"/>
              </w:rPr>
              <w:t>
</w:t>
            </w:r>
            <w:r>
              <w:rPr>
                <w:rFonts w:ascii="Times New Roman"/>
                <w:b w:val="false"/>
                <w:i w:val="false"/>
                <w:color w:val="000000"/>
                <w:sz w:val="20"/>
              </w:rPr>
              <w:t>-0,1314</w:t>
            </w:r>
            <w:r>
              <w:br/>
            </w:r>
            <w:r>
              <w:rPr>
                <w:rFonts w:ascii="Times New Roman"/>
                <w:b w:val="false"/>
                <w:i w:val="false"/>
                <w:color w:val="000000"/>
                <w:sz w:val="20"/>
              </w:rPr>
              <w:t>
</w:t>
            </w:r>
            <w:r>
              <w:rPr>
                <w:rFonts w:ascii="Times New Roman"/>
                <w:b w:val="false"/>
                <w:i w:val="false"/>
                <w:color w:val="000000"/>
                <w:sz w:val="20"/>
              </w:rPr>
              <w:t>-0,1318</w:t>
            </w:r>
            <w:r>
              <w:br/>
            </w:r>
            <w:r>
              <w:rPr>
                <w:rFonts w:ascii="Times New Roman"/>
                <w:b w:val="false"/>
                <w:i w:val="false"/>
                <w:color w:val="000000"/>
                <w:sz w:val="20"/>
              </w:rPr>
              <w:t>
</w:t>
            </w:r>
            <w:r>
              <w:rPr>
                <w:rFonts w:ascii="Times New Roman"/>
                <w:b w:val="false"/>
                <w:i w:val="false"/>
                <w:color w:val="000000"/>
                <w:sz w:val="20"/>
              </w:rPr>
              <w:t>-0,1322</w:t>
            </w:r>
            <w:r>
              <w:br/>
            </w:r>
            <w:r>
              <w:rPr>
                <w:rFonts w:ascii="Times New Roman"/>
                <w:b w:val="false"/>
                <w:i w:val="false"/>
                <w:color w:val="000000"/>
                <w:sz w:val="20"/>
              </w:rPr>
              <w:t>
</w:t>
            </w:r>
            <w:r>
              <w:rPr>
                <w:rFonts w:ascii="Times New Roman"/>
                <w:b w:val="false"/>
                <w:i w:val="false"/>
                <w:color w:val="000000"/>
                <w:sz w:val="20"/>
              </w:rPr>
              <w:t>-0,1326</w:t>
            </w:r>
            <w:r>
              <w:br/>
            </w:r>
            <w:r>
              <w:rPr>
                <w:rFonts w:ascii="Times New Roman"/>
                <w:b w:val="false"/>
                <w:i w:val="false"/>
                <w:color w:val="000000"/>
                <w:sz w:val="20"/>
              </w:rPr>
              <w:t>
</w:t>
            </w:r>
            <w:r>
              <w:rPr>
                <w:rFonts w:ascii="Times New Roman"/>
                <w:b w:val="false"/>
                <w:i w:val="false"/>
                <w:color w:val="000000"/>
                <w:sz w:val="20"/>
              </w:rPr>
              <w:t>-0,133</w:t>
            </w:r>
            <w:r>
              <w:br/>
            </w:r>
            <w:r>
              <w:rPr>
                <w:rFonts w:ascii="Times New Roman"/>
                <w:b w:val="false"/>
                <w:i w:val="false"/>
                <w:color w:val="000000"/>
                <w:sz w:val="20"/>
              </w:rPr>
              <w:t>
</w:t>
            </w:r>
            <w:r>
              <w:rPr>
                <w:rFonts w:ascii="Times New Roman"/>
                <w:b w:val="false"/>
                <w:i w:val="false"/>
                <w:color w:val="000000"/>
                <w:sz w:val="20"/>
              </w:rPr>
              <w:t>-0,1334</w:t>
            </w:r>
            <w:r>
              <w:br/>
            </w:r>
            <w:r>
              <w:rPr>
                <w:rFonts w:ascii="Times New Roman"/>
                <w:b w:val="false"/>
                <w:i w:val="false"/>
                <w:color w:val="000000"/>
                <w:sz w:val="20"/>
              </w:rPr>
              <w:t>
</w:t>
            </w:r>
            <w:r>
              <w:rPr>
                <w:rFonts w:ascii="Times New Roman"/>
                <w:b w:val="false"/>
                <w:i w:val="false"/>
                <w:color w:val="000000"/>
                <w:sz w:val="20"/>
              </w:rPr>
              <w:t>-0,1338</w:t>
            </w:r>
            <w:r>
              <w:br/>
            </w:r>
            <w:r>
              <w:rPr>
                <w:rFonts w:ascii="Times New Roman"/>
                <w:b w:val="false"/>
                <w:i w:val="false"/>
                <w:color w:val="000000"/>
                <w:sz w:val="20"/>
              </w:rPr>
              <w:t>
</w:t>
            </w:r>
            <w:r>
              <w:rPr>
                <w:rFonts w:ascii="Times New Roman"/>
                <w:b w:val="false"/>
                <w:i w:val="false"/>
                <w:color w:val="000000"/>
                <w:sz w:val="20"/>
              </w:rPr>
              <w:t>-0,1342</w:t>
            </w:r>
            <w:r>
              <w:br/>
            </w:r>
            <w:r>
              <w:rPr>
                <w:rFonts w:ascii="Times New Roman"/>
                <w:b w:val="false"/>
                <w:i w:val="false"/>
                <w:color w:val="000000"/>
                <w:sz w:val="20"/>
              </w:rPr>
              <w:t>
</w:t>
            </w:r>
            <w:r>
              <w:rPr>
                <w:rFonts w:ascii="Times New Roman"/>
                <w:b w:val="false"/>
                <w:i w:val="false"/>
                <w:color w:val="000000"/>
                <w:sz w:val="20"/>
              </w:rPr>
              <w:t>-0,1346</w:t>
            </w:r>
            <w:r>
              <w:br/>
            </w:r>
            <w:r>
              <w:rPr>
                <w:rFonts w:ascii="Times New Roman"/>
                <w:b w:val="false"/>
                <w:i w:val="false"/>
                <w:color w:val="000000"/>
                <w:sz w:val="20"/>
              </w:rPr>
              <w:t>
</w:t>
            </w:r>
            <w:r>
              <w:rPr>
                <w:rFonts w:ascii="Times New Roman"/>
                <w:b w:val="false"/>
                <w:i w:val="false"/>
                <w:color w:val="000000"/>
                <w:sz w:val="20"/>
              </w:rPr>
              <w:t>-0,135</w:t>
            </w:r>
            <w:r>
              <w:br/>
            </w:r>
            <w:r>
              <w:rPr>
                <w:rFonts w:ascii="Times New Roman"/>
                <w:b w:val="false"/>
                <w:i w:val="false"/>
                <w:color w:val="000000"/>
                <w:sz w:val="20"/>
              </w:rPr>
              <w:t>
</w:t>
            </w:r>
            <w:r>
              <w:rPr>
                <w:rFonts w:ascii="Times New Roman"/>
                <w:b w:val="false"/>
                <w:i w:val="false"/>
                <w:color w:val="000000"/>
                <w:sz w:val="20"/>
              </w:rPr>
              <w:t>-0,1354</w:t>
            </w:r>
            <w:r>
              <w:br/>
            </w:r>
            <w:r>
              <w:rPr>
                <w:rFonts w:ascii="Times New Roman"/>
                <w:b w:val="false"/>
                <w:i w:val="false"/>
                <w:color w:val="000000"/>
                <w:sz w:val="20"/>
              </w:rPr>
              <w:t>
</w:t>
            </w:r>
            <w:r>
              <w:rPr>
                <w:rFonts w:ascii="Times New Roman"/>
                <w:b w:val="false"/>
                <w:i w:val="false"/>
                <w:color w:val="000000"/>
                <w:sz w:val="20"/>
              </w:rPr>
              <w:t>-0,1358</w:t>
            </w:r>
            <w:r>
              <w:br/>
            </w:r>
            <w:r>
              <w:rPr>
                <w:rFonts w:ascii="Times New Roman"/>
                <w:b w:val="false"/>
                <w:i w:val="false"/>
                <w:color w:val="000000"/>
                <w:sz w:val="20"/>
              </w:rPr>
              <w:t>
</w:t>
            </w:r>
            <w:r>
              <w:rPr>
                <w:rFonts w:ascii="Times New Roman"/>
                <w:b w:val="false"/>
                <w:i w:val="false"/>
                <w:color w:val="000000"/>
                <w:sz w:val="20"/>
              </w:rPr>
              <w:t>-0,1362</w:t>
            </w:r>
            <w:r>
              <w:br/>
            </w:r>
            <w:r>
              <w:rPr>
                <w:rFonts w:ascii="Times New Roman"/>
                <w:b w:val="false"/>
                <w:i w:val="false"/>
                <w:color w:val="000000"/>
                <w:sz w:val="20"/>
              </w:rPr>
              <w:t>
</w:t>
            </w:r>
            <w:r>
              <w:rPr>
                <w:rFonts w:ascii="Times New Roman"/>
                <w:b w:val="false"/>
                <w:i w:val="false"/>
                <w:color w:val="000000"/>
                <w:sz w:val="20"/>
              </w:rPr>
              <w:t>-0,1366</w:t>
            </w:r>
            <w:r>
              <w:br/>
            </w:r>
            <w:r>
              <w:rPr>
                <w:rFonts w:ascii="Times New Roman"/>
                <w:b w:val="false"/>
                <w:i w:val="false"/>
                <w:color w:val="000000"/>
                <w:sz w:val="20"/>
              </w:rPr>
              <w:t>
</w:t>
            </w:r>
            <w:r>
              <w:rPr>
                <w:rFonts w:ascii="Times New Roman"/>
                <w:b w:val="false"/>
                <w:i w:val="false"/>
                <w:color w:val="000000"/>
                <w:sz w:val="20"/>
              </w:rPr>
              <w:t>-0,137</w:t>
            </w:r>
            <w:r>
              <w:br/>
            </w:r>
            <w:r>
              <w:rPr>
                <w:rFonts w:ascii="Times New Roman"/>
                <w:b w:val="false"/>
                <w:i w:val="false"/>
                <w:color w:val="000000"/>
                <w:sz w:val="20"/>
              </w:rPr>
              <w:t>
</w:t>
            </w:r>
            <w:r>
              <w:rPr>
                <w:rFonts w:ascii="Times New Roman"/>
                <w:b w:val="false"/>
                <w:i w:val="false"/>
                <w:color w:val="000000"/>
                <w:sz w:val="20"/>
              </w:rPr>
              <w:t>-0,1374</w:t>
            </w:r>
            <w:r>
              <w:br/>
            </w:r>
            <w:r>
              <w:rPr>
                <w:rFonts w:ascii="Times New Roman"/>
                <w:b w:val="false"/>
                <w:i w:val="false"/>
                <w:color w:val="000000"/>
                <w:sz w:val="20"/>
              </w:rPr>
              <w:t>
</w:t>
            </w:r>
            <w:r>
              <w:rPr>
                <w:rFonts w:ascii="Times New Roman"/>
                <w:b w:val="false"/>
                <w:i w:val="false"/>
                <w:color w:val="000000"/>
                <w:sz w:val="20"/>
              </w:rPr>
              <w:t>-0,1378</w:t>
            </w:r>
            <w:r>
              <w:br/>
            </w:r>
            <w:r>
              <w:rPr>
                <w:rFonts w:ascii="Times New Roman"/>
                <w:b w:val="false"/>
                <w:i w:val="false"/>
                <w:color w:val="000000"/>
                <w:sz w:val="20"/>
              </w:rPr>
              <w:t>
</w:t>
            </w:r>
            <w:r>
              <w:rPr>
                <w:rFonts w:ascii="Times New Roman"/>
                <w:b w:val="false"/>
                <w:i w:val="false"/>
                <w:color w:val="000000"/>
                <w:sz w:val="20"/>
              </w:rPr>
              <w:t>-0,1382</w:t>
            </w:r>
            <w:r>
              <w:br/>
            </w:r>
            <w:r>
              <w:rPr>
                <w:rFonts w:ascii="Times New Roman"/>
                <w:b w:val="false"/>
                <w:i w:val="false"/>
                <w:color w:val="000000"/>
                <w:sz w:val="20"/>
              </w:rPr>
              <w:t>
</w:t>
            </w:r>
            <w:r>
              <w:rPr>
                <w:rFonts w:ascii="Times New Roman"/>
                <w:b w:val="false"/>
                <w:i w:val="false"/>
                <w:color w:val="000000"/>
                <w:sz w:val="20"/>
              </w:rPr>
              <w:t>-0,1386</w:t>
            </w:r>
            <w:r>
              <w:br/>
            </w:r>
            <w:r>
              <w:rPr>
                <w:rFonts w:ascii="Times New Roman"/>
                <w:b w:val="false"/>
                <w:i w:val="false"/>
                <w:color w:val="000000"/>
                <w:sz w:val="20"/>
              </w:rPr>
              <w:t>
</w:t>
            </w:r>
            <w:r>
              <w:rPr>
                <w:rFonts w:ascii="Times New Roman"/>
                <w:b w:val="false"/>
                <w:i w:val="false"/>
                <w:color w:val="000000"/>
                <w:sz w:val="20"/>
              </w:rPr>
              <w:t>-0,139</w:t>
            </w:r>
            <w:r>
              <w:br/>
            </w:r>
            <w:r>
              <w:rPr>
                <w:rFonts w:ascii="Times New Roman"/>
                <w:b w:val="false"/>
                <w:i w:val="false"/>
                <w:color w:val="000000"/>
                <w:sz w:val="20"/>
              </w:rPr>
              <w:t>
</w:t>
            </w:r>
            <w:r>
              <w:rPr>
                <w:rFonts w:ascii="Times New Roman"/>
                <w:b w:val="false"/>
                <w:i w:val="false"/>
                <w:color w:val="000000"/>
                <w:sz w:val="20"/>
              </w:rPr>
              <w:t>-0,1706</w:t>
            </w:r>
            <w:r>
              <w:br/>
            </w:r>
            <w:r>
              <w:rPr>
                <w:rFonts w:ascii="Times New Roman"/>
                <w:b w:val="false"/>
                <w:i w:val="false"/>
                <w:color w:val="000000"/>
                <w:sz w:val="20"/>
              </w:rPr>
              <w:t>
</w:t>
            </w:r>
            <w:r>
              <w:rPr>
                <w:rFonts w:ascii="Times New Roman"/>
                <w:b w:val="false"/>
                <w:i w:val="false"/>
                <w:color w:val="000000"/>
                <w:sz w:val="20"/>
              </w:rPr>
              <w:t>-0,171</w:t>
            </w:r>
            <w:r>
              <w:br/>
            </w:r>
            <w:r>
              <w:rPr>
                <w:rFonts w:ascii="Times New Roman"/>
                <w:b w:val="false"/>
                <w:i w:val="false"/>
                <w:color w:val="000000"/>
                <w:sz w:val="20"/>
              </w:rPr>
              <w:t>
</w:t>
            </w:r>
            <w:r>
              <w:rPr>
                <w:rFonts w:ascii="Times New Roman"/>
                <w:b w:val="false"/>
                <w:i w:val="false"/>
                <w:color w:val="000000"/>
                <w:sz w:val="20"/>
              </w:rPr>
              <w:t>-0,1714</w:t>
            </w:r>
            <w:r>
              <w:br/>
            </w:r>
            <w:r>
              <w:rPr>
                <w:rFonts w:ascii="Times New Roman"/>
                <w:b w:val="false"/>
                <w:i w:val="false"/>
                <w:color w:val="000000"/>
                <w:sz w:val="20"/>
              </w:rPr>
              <w:t>
</w:t>
            </w:r>
            <w:r>
              <w:rPr>
                <w:rFonts w:ascii="Times New Roman"/>
                <w:b w:val="false"/>
                <w:i w:val="false"/>
                <w:color w:val="000000"/>
                <w:sz w:val="20"/>
              </w:rPr>
              <w:t>-0,1718</w:t>
            </w:r>
            <w:r>
              <w:br/>
            </w:r>
            <w:r>
              <w:rPr>
                <w:rFonts w:ascii="Times New Roman"/>
                <w:b w:val="false"/>
                <w:i w:val="false"/>
                <w:color w:val="000000"/>
                <w:sz w:val="20"/>
              </w:rPr>
              <w:t>
</w:t>
            </w:r>
            <w:r>
              <w:rPr>
                <w:rFonts w:ascii="Times New Roman"/>
                <w:b w:val="false"/>
                <w:i w:val="false"/>
                <w:color w:val="000000"/>
                <w:sz w:val="20"/>
              </w:rPr>
              <w:t>-0,1722</w:t>
            </w:r>
            <w:r>
              <w:br/>
            </w:r>
            <w:r>
              <w:rPr>
                <w:rFonts w:ascii="Times New Roman"/>
                <w:b w:val="false"/>
                <w:i w:val="false"/>
                <w:color w:val="000000"/>
                <w:sz w:val="20"/>
              </w:rPr>
              <w:t>
</w:t>
            </w:r>
            <w:r>
              <w:rPr>
                <w:rFonts w:ascii="Times New Roman"/>
                <w:b w:val="false"/>
                <w:i w:val="false"/>
                <w:color w:val="000000"/>
                <w:sz w:val="20"/>
              </w:rPr>
              <w:t>-0,1726</w:t>
            </w:r>
            <w:r>
              <w:br/>
            </w:r>
            <w:r>
              <w:rPr>
                <w:rFonts w:ascii="Times New Roman"/>
                <w:b w:val="false"/>
                <w:i w:val="false"/>
                <w:color w:val="000000"/>
                <w:sz w:val="20"/>
              </w:rPr>
              <w:t>
</w:t>
            </w:r>
            <w:r>
              <w:rPr>
                <w:rFonts w:ascii="Times New Roman"/>
                <w:b w:val="false"/>
                <w:i w:val="false"/>
                <w:color w:val="000000"/>
                <w:sz w:val="20"/>
              </w:rPr>
              <w:t>-0,173</w:t>
            </w:r>
            <w:r>
              <w:br/>
            </w:r>
            <w:r>
              <w:rPr>
                <w:rFonts w:ascii="Times New Roman"/>
                <w:b w:val="false"/>
                <w:i w:val="false"/>
                <w:color w:val="000000"/>
                <w:sz w:val="20"/>
              </w:rPr>
              <w:t>
</w:t>
            </w:r>
            <w:r>
              <w:rPr>
                <w:rFonts w:ascii="Times New Roman"/>
                <w:b w:val="false"/>
                <w:i w:val="false"/>
                <w:color w:val="000000"/>
                <w:sz w:val="20"/>
              </w:rPr>
              <w:t>-0,1734</w:t>
            </w:r>
            <w:r>
              <w:br/>
            </w:r>
            <w:r>
              <w:rPr>
                <w:rFonts w:ascii="Times New Roman"/>
                <w:b w:val="false"/>
                <w:i w:val="false"/>
                <w:color w:val="000000"/>
                <w:sz w:val="20"/>
              </w:rPr>
              <w:t>
</w:t>
            </w:r>
            <w:r>
              <w:rPr>
                <w:rFonts w:ascii="Times New Roman"/>
                <w:b w:val="false"/>
                <w:i w:val="false"/>
                <w:color w:val="000000"/>
                <w:sz w:val="20"/>
              </w:rPr>
              <w:t>-0,1738</w:t>
            </w:r>
            <w:r>
              <w:br/>
            </w:r>
            <w:r>
              <w:rPr>
                <w:rFonts w:ascii="Times New Roman"/>
                <w:b w:val="false"/>
                <w:i w:val="false"/>
                <w:color w:val="000000"/>
                <w:sz w:val="20"/>
              </w:rPr>
              <w:t>
</w:t>
            </w:r>
            <w:r>
              <w:rPr>
                <w:rFonts w:ascii="Times New Roman"/>
                <w:b w:val="false"/>
                <w:i w:val="false"/>
                <w:color w:val="000000"/>
                <w:sz w:val="20"/>
              </w:rPr>
              <w:t>-0,1742</w:t>
            </w:r>
            <w:r>
              <w:br/>
            </w:r>
            <w:r>
              <w:rPr>
                <w:rFonts w:ascii="Times New Roman"/>
                <w:b w:val="false"/>
                <w:i w:val="false"/>
                <w:color w:val="000000"/>
                <w:sz w:val="20"/>
              </w:rPr>
              <w:t>
</w:t>
            </w:r>
            <w:r>
              <w:rPr>
                <w:rFonts w:ascii="Times New Roman"/>
                <w:b w:val="false"/>
                <w:i w:val="false"/>
                <w:color w:val="000000"/>
                <w:sz w:val="20"/>
              </w:rPr>
              <w:t>-0,1746</w:t>
            </w:r>
            <w:r>
              <w:br/>
            </w:r>
            <w:r>
              <w:rPr>
                <w:rFonts w:ascii="Times New Roman"/>
                <w:b w:val="false"/>
                <w:i w:val="false"/>
                <w:color w:val="000000"/>
                <w:sz w:val="20"/>
              </w:rPr>
              <w:t>
</w:t>
            </w:r>
            <w:r>
              <w:rPr>
                <w:rFonts w:ascii="Times New Roman"/>
                <w:b w:val="false"/>
                <w:i w:val="false"/>
                <w:color w:val="000000"/>
                <w:sz w:val="20"/>
              </w:rPr>
              <w:t>-0,175</w:t>
            </w:r>
            <w:r>
              <w:br/>
            </w:r>
            <w:r>
              <w:rPr>
                <w:rFonts w:ascii="Times New Roman"/>
                <w:b w:val="false"/>
                <w:i w:val="false"/>
                <w:color w:val="000000"/>
                <w:sz w:val="20"/>
              </w:rPr>
              <w:t>
</w:t>
            </w:r>
            <w:r>
              <w:rPr>
                <w:rFonts w:ascii="Times New Roman"/>
                <w:b w:val="false"/>
                <w:i w:val="false"/>
                <w:color w:val="000000"/>
                <w:sz w:val="20"/>
              </w:rPr>
              <w:t>-0,1754</w:t>
            </w:r>
            <w:r>
              <w:br/>
            </w:r>
            <w:r>
              <w:rPr>
                <w:rFonts w:ascii="Times New Roman"/>
                <w:b w:val="false"/>
                <w:i w:val="false"/>
                <w:color w:val="000000"/>
                <w:sz w:val="20"/>
              </w:rPr>
              <w:t>
</w:t>
            </w:r>
            <w:r>
              <w:rPr>
                <w:rFonts w:ascii="Times New Roman"/>
                <w:b w:val="false"/>
                <w:i w:val="false"/>
                <w:color w:val="000000"/>
                <w:sz w:val="20"/>
              </w:rPr>
              <w:t>-0,1758</w:t>
            </w:r>
            <w:r>
              <w:br/>
            </w:r>
            <w:r>
              <w:rPr>
                <w:rFonts w:ascii="Times New Roman"/>
                <w:b w:val="false"/>
                <w:i w:val="false"/>
                <w:color w:val="000000"/>
                <w:sz w:val="20"/>
              </w:rPr>
              <w:t>
</w:t>
            </w:r>
            <w:r>
              <w:rPr>
                <w:rFonts w:ascii="Times New Roman"/>
                <w:b w:val="false"/>
                <w:i w:val="false"/>
                <w:color w:val="000000"/>
                <w:sz w:val="20"/>
              </w:rPr>
              <w:t>-0,1762</w:t>
            </w:r>
            <w:r>
              <w:br/>
            </w:r>
            <w:r>
              <w:rPr>
                <w:rFonts w:ascii="Times New Roman"/>
                <w:b w:val="false"/>
                <w:i w:val="false"/>
                <w:color w:val="000000"/>
                <w:sz w:val="20"/>
              </w:rPr>
              <w:t>
</w:t>
            </w:r>
            <w:r>
              <w:rPr>
                <w:rFonts w:ascii="Times New Roman"/>
                <w:b w:val="false"/>
                <w:i w:val="false"/>
                <w:color w:val="000000"/>
                <w:sz w:val="20"/>
              </w:rPr>
              <w:t>-0,1766</w:t>
            </w:r>
            <w:r>
              <w:br/>
            </w:r>
            <w:r>
              <w:rPr>
                <w:rFonts w:ascii="Times New Roman"/>
                <w:b w:val="false"/>
                <w:i w:val="false"/>
                <w:color w:val="000000"/>
                <w:sz w:val="20"/>
              </w:rPr>
              <w:t>
</w:t>
            </w:r>
            <w:r>
              <w:rPr>
                <w:rFonts w:ascii="Times New Roman"/>
                <w:b w:val="false"/>
                <w:i w:val="false"/>
                <w:color w:val="000000"/>
                <w:sz w:val="20"/>
              </w:rPr>
              <w:t>-0,177</w:t>
            </w:r>
            <w:r>
              <w:br/>
            </w:r>
            <w:r>
              <w:rPr>
                <w:rFonts w:ascii="Times New Roman"/>
                <w:b w:val="false"/>
                <w:i w:val="false"/>
                <w:color w:val="000000"/>
                <w:sz w:val="20"/>
              </w:rPr>
              <w:t>
</w:t>
            </w:r>
            <w:r>
              <w:rPr>
                <w:rFonts w:ascii="Times New Roman"/>
                <w:b w:val="false"/>
                <w:i w:val="false"/>
                <w:color w:val="000000"/>
                <w:sz w:val="20"/>
              </w:rPr>
              <w:t>-0,1774</w:t>
            </w:r>
            <w:r>
              <w:br/>
            </w:r>
            <w:r>
              <w:rPr>
                <w:rFonts w:ascii="Times New Roman"/>
                <w:b w:val="false"/>
                <w:i w:val="false"/>
                <w:color w:val="000000"/>
                <w:sz w:val="20"/>
              </w:rPr>
              <w:t>
</w:t>
            </w:r>
            <w:r>
              <w:rPr>
                <w:rFonts w:ascii="Times New Roman"/>
                <w:b w:val="false"/>
                <w:i w:val="false"/>
                <w:color w:val="000000"/>
                <w:sz w:val="20"/>
              </w:rPr>
              <w:t>-0,1778</w:t>
            </w:r>
            <w:r>
              <w:br/>
            </w:r>
            <w:r>
              <w:rPr>
                <w:rFonts w:ascii="Times New Roman"/>
                <w:b w:val="false"/>
                <w:i w:val="false"/>
                <w:color w:val="000000"/>
                <w:sz w:val="20"/>
              </w:rPr>
              <w:t>
</w:t>
            </w:r>
            <w:r>
              <w:rPr>
                <w:rFonts w:ascii="Times New Roman"/>
                <w:b w:val="false"/>
                <w:i w:val="false"/>
                <w:color w:val="000000"/>
                <w:sz w:val="20"/>
              </w:rPr>
              <w:t>-0,1782</w:t>
            </w:r>
            <w:r>
              <w:br/>
            </w:r>
            <w:r>
              <w:rPr>
                <w:rFonts w:ascii="Times New Roman"/>
                <w:b w:val="false"/>
                <w:i w:val="false"/>
                <w:color w:val="000000"/>
                <w:sz w:val="20"/>
              </w:rPr>
              <w:t>
</w:t>
            </w:r>
            <w:r>
              <w:rPr>
                <w:rFonts w:ascii="Times New Roman"/>
                <w:b w:val="false"/>
                <w:i w:val="false"/>
                <w:color w:val="000000"/>
                <w:sz w:val="20"/>
              </w:rPr>
              <w:t>-0,1786</w:t>
            </w:r>
            <w:r>
              <w:br/>
            </w:r>
            <w:r>
              <w:rPr>
                <w:rFonts w:ascii="Times New Roman"/>
                <w:b w:val="false"/>
                <w:i w:val="false"/>
                <w:color w:val="000000"/>
                <w:sz w:val="20"/>
              </w:rPr>
              <w:t>
</w:t>
            </w:r>
            <w:r>
              <w:rPr>
                <w:rFonts w:ascii="Times New Roman"/>
                <w:b w:val="false"/>
                <w:i w:val="false"/>
                <w:color w:val="000000"/>
                <w:sz w:val="20"/>
              </w:rPr>
              <w:t>-0,179</w:t>
            </w:r>
            <w:r>
              <w:br/>
            </w:r>
            <w:r>
              <w:rPr>
                <w:rFonts w:ascii="Times New Roman"/>
                <w:b w:val="false"/>
                <w:i w:val="false"/>
                <w:color w:val="000000"/>
                <w:sz w:val="20"/>
              </w:rPr>
              <w:t>
</w:t>
            </w:r>
            <w:r>
              <w:rPr>
                <w:rFonts w:ascii="Times New Roman"/>
                <w:b w:val="false"/>
                <w:i w:val="false"/>
                <w:color w:val="000000"/>
                <w:sz w:val="20"/>
              </w:rPr>
              <w:t>-0,1794</w:t>
            </w:r>
            <w:r>
              <w:br/>
            </w:r>
            <w:r>
              <w:rPr>
                <w:rFonts w:ascii="Times New Roman"/>
                <w:b w:val="false"/>
                <w:i w:val="false"/>
                <w:color w:val="000000"/>
                <w:sz w:val="20"/>
              </w:rPr>
              <w:t>
</w:t>
            </w:r>
            <w:r>
              <w:rPr>
                <w:rFonts w:ascii="Times New Roman"/>
                <w:b w:val="false"/>
                <w:i w:val="false"/>
                <w:color w:val="000000"/>
                <w:sz w:val="20"/>
              </w:rPr>
              <w:t>-0,1798</w:t>
            </w:r>
            <w:r>
              <w:br/>
            </w:r>
            <w:r>
              <w:rPr>
                <w:rFonts w:ascii="Times New Roman"/>
                <w:b w:val="false"/>
                <w:i w:val="false"/>
                <w:color w:val="000000"/>
                <w:sz w:val="20"/>
              </w:rPr>
              <w:t>
</w:t>
            </w:r>
            <w:r>
              <w:rPr>
                <w:rFonts w:ascii="Times New Roman"/>
                <w:b w:val="false"/>
                <w:i w:val="false"/>
                <w:color w:val="000000"/>
                <w:sz w:val="20"/>
              </w:rPr>
              <w:t>-0,1802</w:t>
            </w:r>
            <w:r>
              <w:br/>
            </w:r>
            <w:r>
              <w:rPr>
                <w:rFonts w:ascii="Times New Roman"/>
                <w:b w:val="false"/>
                <w:i w:val="false"/>
                <w:color w:val="000000"/>
                <w:sz w:val="20"/>
              </w:rPr>
              <w:t>
</w:t>
            </w:r>
            <w:r>
              <w:rPr>
                <w:rFonts w:ascii="Times New Roman"/>
                <w:b w:val="false"/>
                <w:i w:val="false"/>
                <w:color w:val="000000"/>
                <w:sz w:val="20"/>
              </w:rPr>
              <w:t>-0,1806</w:t>
            </w:r>
            <w:r>
              <w:br/>
            </w:r>
            <w:r>
              <w:rPr>
                <w:rFonts w:ascii="Times New Roman"/>
                <w:b w:val="false"/>
                <w:i w:val="false"/>
                <w:color w:val="000000"/>
                <w:sz w:val="20"/>
              </w:rPr>
              <w:t>
</w:t>
            </w:r>
            <w:r>
              <w:rPr>
                <w:rFonts w:ascii="Times New Roman"/>
                <w:b w:val="false"/>
                <w:i w:val="false"/>
                <w:color w:val="000000"/>
                <w:sz w:val="20"/>
              </w:rPr>
              <w:t>-0,181</w:t>
            </w:r>
            <w:r>
              <w:br/>
            </w:r>
            <w:r>
              <w:rPr>
                <w:rFonts w:ascii="Times New Roman"/>
                <w:b w:val="false"/>
                <w:i w:val="false"/>
                <w:color w:val="000000"/>
                <w:sz w:val="20"/>
              </w:rPr>
              <w:t>
</w:t>
            </w:r>
            <w:r>
              <w:rPr>
                <w:rFonts w:ascii="Times New Roman"/>
                <w:b w:val="false"/>
                <w:i w:val="false"/>
                <w:color w:val="000000"/>
                <w:sz w:val="20"/>
              </w:rPr>
              <w:t>-0,1814</w:t>
            </w:r>
            <w:r>
              <w:br/>
            </w:r>
            <w:r>
              <w:rPr>
                <w:rFonts w:ascii="Times New Roman"/>
                <w:b w:val="false"/>
                <w:i w:val="false"/>
                <w:color w:val="000000"/>
                <w:sz w:val="20"/>
              </w:rPr>
              <w:t>
</w:t>
            </w:r>
            <w:r>
              <w:rPr>
                <w:rFonts w:ascii="Times New Roman"/>
                <w:b w:val="false"/>
                <w:i w:val="false"/>
                <w:color w:val="000000"/>
                <w:sz w:val="20"/>
              </w:rPr>
              <w:t>-0,1818</w:t>
            </w:r>
            <w:r>
              <w:br/>
            </w:r>
            <w:r>
              <w:rPr>
                <w:rFonts w:ascii="Times New Roman"/>
                <w:b w:val="false"/>
                <w:i w:val="false"/>
                <w:color w:val="000000"/>
                <w:sz w:val="20"/>
              </w:rPr>
              <w:t>
</w:t>
            </w:r>
            <w:r>
              <w:rPr>
                <w:rFonts w:ascii="Times New Roman"/>
                <w:b w:val="false"/>
                <w:i w:val="false"/>
                <w:color w:val="000000"/>
                <w:sz w:val="20"/>
              </w:rPr>
              <w:t>-0,1822</w:t>
            </w:r>
            <w:r>
              <w:br/>
            </w:r>
            <w:r>
              <w:rPr>
                <w:rFonts w:ascii="Times New Roman"/>
                <w:b w:val="false"/>
                <w:i w:val="false"/>
                <w:color w:val="000000"/>
                <w:sz w:val="20"/>
              </w:rPr>
              <w:t>
</w:t>
            </w:r>
            <w:r>
              <w:rPr>
                <w:rFonts w:ascii="Times New Roman"/>
                <w:b w:val="false"/>
                <w:i w:val="false"/>
                <w:color w:val="000000"/>
                <w:sz w:val="20"/>
              </w:rPr>
              <w:t>-0,1826</w:t>
            </w:r>
            <w:r>
              <w:br/>
            </w:r>
            <w:r>
              <w:rPr>
                <w:rFonts w:ascii="Times New Roman"/>
                <w:b w:val="false"/>
                <w:i w:val="false"/>
                <w:color w:val="000000"/>
                <w:sz w:val="20"/>
              </w:rPr>
              <w:t>
</w:t>
            </w:r>
            <w:r>
              <w:rPr>
                <w:rFonts w:ascii="Times New Roman"/>
                <w:b w:val="false"/>
                <w:i w:val="false"/>
                <w:color w:val="000000"/>
                <w:sz w:val="20"/>
              </w:rPr>
              <w:t>-0,183</w:t>
            </w:r>
            <w:r>
              <w:br/>
            </w:r>
            <w:r>
              <w:rPr>
                <w:rFonts w:ascii="Times New Roman"/>
                <w:b w:val="false"/>
                <w:i w:val="false"/>
                <w:color w:val="000000"/>
                <w:sz w:val="20"/>
              </w:rPr>
              <w:t>
</w:t>
            </w:r>
            <w:r>
              <w:rPr>
                <w:rFonts w:ascii="Times New Roman"/>
                <w:b w:val="false"/>
                <w:i w:val="false"/>
                <w:color w:val="000000"/>
                <w:sz w:val="20"/>
              </w:rPr>
              <w:t>-0,1834</w:t>
            </w:r>
            <w:r>
              <w:br/>
            </w:r>
            <w:r>
              <w:rPr>
                <w:rFonts w:ascii="Times New Roman"/>
                <w:b w:val="false"/>
                <w:i w:val="false"/>
                <w:color w:val="000000"/>
                <w:sz w:val="20"/>
              </w:rPr>
              <w:t>
</w:t>
            </w:r>
            <w:r>
              <w:rPr>
                <w:rFonts w:ascii="Times New Roman"/>
                <w:b w:val="false"/>
                <w:i w:val="false"/>
                <w:color w:val="000000"/>
                <w:sz w:val="20"/>
              </w:rPr>
              <w:t>-0,1838</w:t>
            </w:r>
            <w:r>
              <w:br/>
            </w:r>
            <w:r>
              <w:rPr>
                <w:rFonts w:ascii="Times New Roman"/>
                <w:b w:val="false"/>
                <w:i w:val="false"/>
                <w:color w:val="000000"/>
                <w:sz w:val="20"/>
              </w:rPr>
              <w:t>
</w:t>
            </w:r>
            <w:r>
              <w:rPr>
                <w:rFonts w:ascii="Times New Roman"/>
                <w:b w:val="false"/>
                <w:i w:val="false"/>
                <w:color w:val="000000"/>
                <w:sz w:val="20"/>
              </w:rPr>
              <w:t>-0,1842</w:t>
            </w:r>
            <w:r>
              <w:br/>
            </w:r>
            <w:r>
              <w:rPr>
                <w:rFonts w:ascii="Times New Roman"/>
                <w:b w:val="false"/>
                <w:i w:val="false"/>
                <w:color w:val="000000"/>
                <w:sz w:val="20"/>
              </w:rPr>
              <w:t>
</w:t>
            </w:r>
            <w:r>
              <w:rPr>
                <w:rFonts w:ascii="Times New Roman"/>
                <w:b w:val="false"/>
                <w:i w:val="false"/>
                <w:color w:val="000000"/>
                <w:sz w:val="20"/>
              </w:rPr>
              <w:t>-0,1846</w:t>
            </w:r>
            <w:r>
              <w:br/>
            </w:r>
            <w:r>
              <w:rPr>
                <w:rFonts w:ascii="Times New Roman"/>
                <w:b w:val="false"/>
                <w:i w:val="false"/>
                <w:color w:val="000000"/>
                <w:sz w:val="20"/>
              </w:rPr>
              <w:t>
</w:t>
            </w:r>
            <w:r>
              <w:rPr>
                <w:rFonts w:ascii="Times New Roman"/>
                <w:b w:val="false"/>
                <w:i w:val="false"/>
                <w:color w:val="000000"/>
                <w:sz w:val="20"/>
              </w:rPr>
              <w:t>-0,185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