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db6a" w14:textId="25ed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– 2015 годы" (САПП Республики Казахстан, 2011 г., № 18, ст. 218)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разделы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1722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условий для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Развитие отраслей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растущей потребности экономики в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экономики сырьевыми ресурсами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Стратегические направления, цели, задачи, целевые индикаторы,</w:t>
      </w:r>
      <w:r>
        <w:br/>
      </w:r>
      <w:r>
        <w:rPr>
          <w:rFonts w:ascii="Times New Roman"/>
          <w:b/>
          <w:i w:val="false"/>
          <w:color w:val="000000"/>
        </w:rPr>
        <w:t>
мероприятия и показатели результатов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1881"/>
        <w:gridCol w:w="1650"/>
        <w:gridCol w:w="2049"/>
        <w:gridCol w:w="1440"/>
        <w:gridCol w:w="979"/>
        <w:gridCol w:w="1042"/>
        <w:gridCol w:w="811"/>
        <w:gridCol w:w="748"/>
        <w:gridCol w:w="771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Создание условий для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Развитие национальной инновационной системы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011, 012, 016, 017, 066, 085</w:t>
            </w:r>
          </w:p>
        </w:tc>
      </w:tr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 10 %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год)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тнэ/долл.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 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на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 инновационного развития реального сектора экономики</w:t>
            </w:r>
          </w:p>
        </w:tc>
      </w:tr>
      <w:tr>
        <w:trPr>
          <w:trHeight w:val="165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ВОИС)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Инвестиционное обеспечение индустриального развития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бюджетной программы: 001, 015, 020, 070 </w:t>
            </w:r>
          </w:p>
        </w:tc>
      </w:tr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достижения)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1814"/>
        <w:gridCol w:w="1500"/>
        <w:gridCol w:w="2003"/>
        <w:gridCol w:w="1480"/>
        <w:gridCol w:w="977"/>
        <w:gridCol w:w="1061"/>
        <w:gridCol w:w="831"/>
        <w:gridCol w:w="831"/>
        <w:gridCol w:w="894"/>
      </w:tblGrid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Создание условий для привлечения инвестиций в несырьевые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высокотехнологичные производства</w:t>
            </w:r>
          </w:p>
        </w:tc>
      </w:tr>
      <w:tr>
        <w:trPr>
          <w:trHeight w:val="165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(ПИИ) в ВВП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увеличатся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Global-2000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Развитие специальных экономических и индустриальных зон</w:t>
            </w:r>
          </w:p>
        </w:tc>
      </w:tr>
      <w:tr>
        <w:trPr>
          <w:trHeight w:val="165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 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ИЗ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6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системы технического регулирования и метрологии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001, 015, 020, 021, 027, 070</w:t>
            </w:r>
          </w:p>
        </w:tc>
      </w:tr>
      <w:tr>
        <w:trPr>
          <w:trHeight w:val="30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достижения)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Создание условий для производства продукции соответствующей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</w:tr>
      <w:tr>
        <w:trPr>
          <w:trHeight w:val="165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год)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вавших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(дооснащение)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6"/>
        <w:gridCol w:w="1960"/>
        <w:gridCol w:w="1138"/>
        <w:gridCol w:w="1549"/>
        <w:gridCol w:w="1722"/>
        <w:gridCol w:w="944"/>
        <w:gridCol w:w="922"/>
        <w:gridCol w:w="988"/>
        <w:gridCol w:w="944"/>
        <w:gridCol w:w="1227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Развитие отраслей промышленности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обрабатывающей промышленности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001, 006, 007, 008, 012, 013, 017, 018, 019, 022, 023, 026,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033, 052, 066, 085, 090 </w:t>
            </w:r>
          </w:p>
        </w:tc>
      </w:tr>
      <w:tr>
        <w:trPr>
          <w:trHeight w:val="30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"Кластерное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"Длина цепочки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81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81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горно-металлургического комплекса</w:t>
            </w:r>
          </w:p>
        </w:tc>
      </w:tr>
      <w:tr>
        <w:trPr>
          <w:trHeight w:val="19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уровню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металлур-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585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машиностроительной отрасли Казахстана</w:t>
            </w:r>
          </w:p>
        </w:tc>
      </w:tr>
      <w:tr>
        <w:trPr>
          <w:trHeight w:val="16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ВВП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75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годом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стройиндустрии и строительных материалов</w:t>
            </w:r>
          </w:p>
        </w:tc>
      </w:tr>
      <w:tr>
        <w:trPr>
          <w:trHeight w:val="16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стройин-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ВВП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1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химической промышленности</w:t>
            </w:r>
          </w:p>
        </w:tc>
      </w:tr>
      <w:tr>
        <w:trPr>
          <w:trHeight w:val="16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структуре ВВП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  <w:tr>
        <w:trPr>
          <w:trHeight w:val="42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54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Развитие фармацевтической промышленности</w:t>
            </w:r>
          </w:p>
        </w:tc>
      </w:tr>
      <w:tr>
        <w:trPr>
          <w:trHeight w:val="16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2.1.6. Развитие легкой промышленности</w:t>
            </w:r>
          </w:p>
        </w:tc>
      </w:tr>
      <w:tr>
        <w:trPr>
          <w:trHeight w:val="16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полтора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годом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2.1.7. Государственные услуги, удовлетворяющие потребностям получателя</w:t>
            </w:r>
          </w:p>
        </w:tc>
      </w:tr>
      <w:tr>
        <w:trPr>
          <w:trHeight w:val="165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время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еще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годом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1833"/>
        <w:gridCol w:w="1444"/>
        <w:gridCol w:w="1629"/>
        <w:gridCol w:w="1424"/>
        <w:gridCol w:w="913"/>
        <w:gridCol w:w="933"/>
        <w:gridCol w:w="770"/>
        <w:gridCol w:w="861"/>
        <w:gridCol w:w="832"/>
        <w:gridCol w:w="833"/>
      </w:tblGrid>
      <w:tr>
        <w:trPr>
          <w:trHeight w:val="16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Обеспечение растущей потребности экономики в энергии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Развитие энергетического комплекса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001, 006, 016, 034, 038, 046, 047</w:t>
            </w:r>
          </w:p>
        </w:tc>
      </w:tr>
      <w:tr>
        <w:trPr>
          <w:trHeight w:val="30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составят 100 %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99,96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"Doing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электричества"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облучения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1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(милизиверт)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НРБ-99)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Развитие электроэнергетики и угольной промышленности</w:t>
            </w:r>
          </w:p>
        </w:tc>
      </w:tr>
      <w:tr>
        <w:trPr>
          <w:trHeight w:val="165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лигнита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7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до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 в угле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Развитие возобновляемых источников энергии</w:t>
            </w:r>
          </w:p>
        </w:tc>
      </w:tr>
      <w:tr>
        <w:trPr>
          <w:trHeight w:val="165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кВтч.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Развитие атомной энергетики и промышленности</w:t>
            </w:r>
          </w:p>
        </w:tc>
      </w:tr>
      <w:tr>
        <w:trPr>
          <w:trHeight w:val="165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64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отрасли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ЦЯМБ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шт.)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Развитие системы государственного регулирования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атомной энергии</w:t>
            </w:r>
          </w:p>
        </w:tc>
      </w:tr>
      <w:tr>
        <w:trPr>
          <w:trHeight w:val="30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85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1905"/>
        <w:gridCol w:w="1549"/>
        <w:gridCol w:w="1794"/>
        <w:gridCol w:w="1616"/>
        <w:gridCol w:w="1260"/>
        <w:gridCol w:w="815"/>
        <w:gridCol w:w="815"/>
        <w:gridCol w:w="793"/>
        <w:gridCol w:w="817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Обеспечение экономики сырьевыми ресурсами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Развитие геологии и недропользования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040</w:t>
            </w:r>
          </w:p>
        </w:tc>
      </w:tr>
      <w:tr>
        <w:trPr>
          <w:trHeight w:val="3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4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109,97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Обеспечение изученности территории Казахстана с оценкой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75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8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1727"/>
        <w:gridCol w:w="1149"/>
        <w:gridCol w:w="932"/>
        <w:gridCol w:w="1032"/>
        <w:gridCol w:w="1208"/>
        <w:gridCol w:w="1252"/>
        <w:gridCol w:w="1359"/>
        <w:gridCol w:w="1512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казахстанской экономики и 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мирохозяйственных 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 продукции, 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 электроэнергетики, геологии, топливно-энергического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угольной промышленности и 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функции лицензиаров;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инспекционного контроля за сертифицированной системой 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и улучшение сертифицированной системой менеджмента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и испытание образцов товаров для осуществления государственного надзора за их качеством и безопасностью;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Содержание передвижных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бланков строгой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функционирования информационных систем и информационно-техническое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деятельности Комитета по инвестициям для выполнения функций в сфере государственной поддержки инвестиций, инвестиционных проектов, создания, функционирования и упразднения специальных экономических зон. Совершенствование мер по государственной поддержке инвестиций.</w:t>
            </w:r>
          </w:p>
        </w:tc>
      </w:tr>
      <w:tr>
        <w:trPr>
          <w:trHeight w:val="30" w:hRule="atLeast"/>
        </w:trPr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центральном аппарате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барьерам в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фитосанитарным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155 591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130 541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пленарного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23 470,5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9502,7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21 753,1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54955,2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инвестиций)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и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и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"Investor`s Guide"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пленарного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недропользования"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730 435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709 316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промышленности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132915,4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115027,6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123079,5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527 236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528 253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и контроля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237 748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237 748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237 748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(лицензий, аттестаты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новым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ВТО),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странами-членами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ЕвраАзЭс),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действие, вносимых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идополнениях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фитосанитарным мерам,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 введении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вносимых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фитосанитарным мерам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выстовок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(выставки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пленарного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инвестиций)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и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и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"Investor`s Guide"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25-го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пленарного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и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 возникающим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разъяснений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Чел/час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международного уровня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ТБТ и СФС мер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внешнем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ВВП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контрактов, позволит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интересы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принципу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вероятность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 министерства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 увеличится.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3 122,5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3 269 584,9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2 779 486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2 609 409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2 613 516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521"/>
        <w:gridCol w:w="981"/>
        <w:gridCol w:w="1346"/>
        <w:gridCol w:w="1041"/>
        <w:gridCol w:w="1122"/>
        <w:gridCol w:w="1262"/>
        <w:gridCol w:w="1282"/>
        <w:gridCol w:w="1632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характера"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3 (трех) новых противоинфекционных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бактериальными, вирусными, бактериально-вирусными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(микст) инфекциями человека и животных и создание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центра современного научно-производственного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доклиническим и клиническим испытаниям фармакологически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препаратов для медицины и сельского хозяйства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опытным производством для отработки технологий 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субстанций и готовых лекарственных форм. Опытно-промышленные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получения ферросиликоаллюминия.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 и повышение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атомной энергетики</w:t>
            </w:r>
          </w:p>
        </w:tc>
      </w:tr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НТП "Научно-техническое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РК"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971908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НТП "Разработка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противоинфекционных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803937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836673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тонн"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 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ускорителя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ионов ДЦ-60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методик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моделей,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зон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АЭС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изотопов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проекты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плазмой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низкообогащенным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топливом для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ВВР-К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ядерно-энергетических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стенда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высокотемпературных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протонных проводников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моделирования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свойств материалов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плазмы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(трем) разрабатываемым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ПА, ИФ 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 РК 1613-2006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(ПА)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ФС-1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1616-2006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стандартом GCP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ферросиликоаллюминия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плазмы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сточных вод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ионов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атомами и ядрами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база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экспериментов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ДЦ-60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патентов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противоинфекционному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препарату ФС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методик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по ДЦ 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 ядерно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ускорителе ДЦ-60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ферросиликоаллюминия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плазмы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конструкционных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ТЯР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плазмой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пусков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токамаке КТМ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ферросиликоаллюминия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ферросиликоаллюминия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15.101-98. "Система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15.101-98. "Система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 треков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 от ее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проектов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проектов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ферросиликоалюминия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систем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1 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3 120 572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2 522 530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2 320 326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2 482 748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559"/>
        <w:gridCol w:w="994"/>
        <w:gridCol w:w="1316"/>
        <w:gridCol w:w="1034"/>
        <w:gridCol w:w="1140"/>
        <w:gridCol w:w="1250"/>
        <w:gridCol w:w="1273"/>
        <w:gridCol w:w="1561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"Прикладные научные исследования 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метрологии и систем качества"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Прикладные научные исследования 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систем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научные исследования в области метрологии</w:t>
            </w:r>
          </w:p>
        </w:tc>
      </w:tr>
      <w:tr>
        <w:trPr>
          <w:trHeight w:val="3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метрологии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метрологии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метрологии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или мер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метрологии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заданием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"Обеспечение хранения информации" (секретно)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379 317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"Поддержка создания новых, модернизация и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производств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"Производительность-2020"</w:t>
            </w:r>
          </w:p>
        </w:tc>
      </w:tr>
      <w:tr>
        <w:trPr>
          <w:trHeight w:val="52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промышленных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секторах экономики путем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</w:t>
            </w:r>
          </w:p>
        </w:tc>
      </w:tr>
      <w:tr>
        <w:trPr>
          <w:trHeight w:val="27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управленческих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экспертов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Услуги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потерь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продукции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дефектной продукции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господдержки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заявителей программы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переналадки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внедрившие управленческие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проект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1533"/>
        <w:gridCol w:w="947"/>
        <w:gridCol w:w="1272"/>
        <w:gridCol w:w="1033"/>
        <w:gridCol w:w="1133"/>
        <w:gridCol w:w="1295"/>
        <w:gridCol w:w="1360"/>
        <w:gridCol w:w="1556"/>
      </w:tblGrid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"Оплата услуг институтов национальной инновационной системы"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реализация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развития страны, в том числе создание условий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 страны на основе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 разработок (использования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техники) и формирования высокотехнологических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реализация национальной инновационной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Управление процессами технологического бизнес-инкубирования,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 технопарками;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Управление инновационной инфраструктурой,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технологических соглашений с национальными компаниями,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недропользователями и системообразующими предприятиями, 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 услуг МСБ;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Обеспечение предприятий проектно-конструкторской,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и нормативной документацией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</w:p>
        </w:tc>
      </w:tr>
      <w:tr>
        <w:trPr>
          <w:trHeight w:val="30" w:hRule="atLeast"/>
        </w:trPr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инкубирования,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339 626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МСБ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предприятий проектно-конструктор-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 технологической и нормативной документацией для организации производства КБ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технопарках;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(think tank) по оценке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ПИТ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офисов коммерциализации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ПИТ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отраслях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тенденциях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инноваций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мире и РК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 в 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(изделия)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(по 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компаний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в 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СЭЗ ПИТ Алатау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1 062 673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934 145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2345"/>
        <w:gridCol w:w="916"/>
        <w:gridCol w:w="1465"/>
        <w:gridCol w:w="1026"/>
        <w:gridCol w:w="960"/>
        <w:gridCol w:w="1070"/>
        <w:gridCol w:w="1487"/>
        <w:gridCol w:w="895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"Услуги в сфере 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конкурса на соискание премии Президента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"Алтын–Сапа" и республиканской конкурс-выставки "Лучшие товары Казахстана";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приобретение нормативных документов в области стандартизации, метрологии, подтверждению соответствия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отраслевых и региональных семинаров (конференций)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систем 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системы классификации и кодирования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 сопровождение Единого фонда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 и содержание национальной эталонной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по вступлению Казахстана в 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 и ILAC;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и сопровождение реестра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 и национальной части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Содержание Эталонного центра в г. Астана.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их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программы: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"Алтын–Сапа"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 комплекса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326 344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IAF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 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 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 Казахстана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САПК ЕНСИ РК (системы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нормативно–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60-кратная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(дооснащение)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 и 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(дооснащение)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 и 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реестра государственной системы обеспечения единства измерений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 ILAC и PAС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PAC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сличений: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13-ти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поверок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членом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ILAC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IAF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уровня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МЛСИ и МСИ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тем, освещенных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по ЭМС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ILAC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 (через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РАС)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тестов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участвовавших в МЛСИ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МСИ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семинара **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эталонах по поверке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отразить стоимость разработки одного государственного стандарта не представляется возможным, так как она зависит от сложности разрабатываемого стандарта и его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увеличение затрат на проведение семинаров при постоянном их количестве связано с тем, что количество участников (слушателей) одного семинара планируется увеличивать в год на 25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отразить стоимость приобретенных международных, региональных и национальных стандартов не представляется возможным, так как она зависит от вида стандарта и его объема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2299"/>
        <w:gridCol w:w="897"/>
        <w:gridCol w:w="1415"/>
        <w:gridCol w:w="970"/>
        <w:gridCol w:w="992"/>
        <w:gridCol w:w="1167"/>
        <w:gridCol w:w="1536"/>
        <w:gridCol w:w="984"/>
      </w:tblGrid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 и в области геологии"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изменений к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каталогов и классификаторов угольной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 в угольной отрасли</w:t>
            </w:r>
          </w:p>
        </w:tc>
      </w:tr>
      <w:tr>
        <w:trPr>
          <w:trHeight w:val="30" w:hRule="atLeast"/>
        </w:trPr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 внешнем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НТД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электроэнергетики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действующим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их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типовых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энергоэффективности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электро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документов:нормы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скважинах (ГИС),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скважинная геофизика;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картографирование;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гидрометрию;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 бурение;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опытно-методические,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 норм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*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стандарту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каталога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классификатора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их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транспортирования"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194 273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2334"/>
        <w:gridCol w:w="853"/>
        <w:gridCol w:w="1472"/>
        <w:gridCol w:w="986"/>
        <w:gridCol w:w="987"/>
        <w:gridCol w:w="1097"/>
        <w:gridCol w:w="1495"/>
        <w:gridCol w:w="944"/>
      </w:tblGrid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"Услуги по обеспечению 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реализация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 страны, в том числе создание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 экономики страны на основе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 разработок (использования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техники) и формирования высокотехнологических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проведение комплексной пропагандистской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 инновационной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Предоставление услуг субъектам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(консультации, экспертизы, консалтинг, инжиниринг) проводимые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</w:t>
            </w:r>
          </w:p>
        </w:tc>
      </w:tr>
      <w:tr>
        <w:trPr>
          <w:trHeight w:val="150" w:hRule="atLeast"/>
        </w:trPr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50" w:hRule="atLeast"/>
        </w:trPr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 ПИТ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и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НИФ50$K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50KZ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результата: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 НИФ50$K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(год)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50KZ (год)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кол-во/экз в выпуске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РК о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РК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370"/>
        <w:gridCol w:w="917"/>
        <w:gridCol w:w="1335"/>
        <w:gridCol w:w="1336"/>
        <w:gridCol w:w="1270"/>
        <w:gridCol w:w="1005"/>
        <w:gridCol w:w="1116"/>
        <w:gridCol w:w="808"/>
      </w:tblGrid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 сопровождению 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индустриально-инновационному развитию"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индустриального развития</w:t>
            </w:r>
          </w:p>
        </w:tc>
      </w:tr>
      <w:tr>
        <w:trPr>
          <w:trHeight w:val="30" w:hRule="atLeast"/>
        </w:trPr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ГПФИИР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проектами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Анализ, мониторинг,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(привлечение НПО)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Телемостов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запускаемых в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втором полугодиях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Анализ, мониторинг,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(привлечение НПО)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полугодий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Телемост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 анализам,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мониторингу,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,75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Телемоста по 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409 688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282 309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2521"/>
        <w:gridCol w:w="739"/>
        <w:gridCol w:w="1333"/>
        <w:gridCol w:w="1290"/>
        <w:gridCol w:w="1356"/>
        <w:gridCol w:w="982"/>
        <w:gridCol w:w="1136"/>
        <w:gridCol w:w="80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"Содействие привлечению инвестиций в Республику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"Инвестор - 2020"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Республику Казахстан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странах-конкурентах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 ПИИ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веб-сайта РК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регионах (Астана,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Алматы)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года;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 по 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возможностей;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о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трансляций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изданиях,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в год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изданиях,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в год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инвесторов,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в год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инвесторов,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и проектов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несырьевые 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%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изданиях;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трансляций видеоролика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о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казахстанских СМИ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2357"/>
        <w:gridCol w:w="1163"/>
        <w:gridCol w:w="1119"/>
        <w:gridCol w:w="1296"/>
        <w:gridCol w:w="1363"/>
        <w:gridCol w:w="1031"/>
        <w:gridCol w:w="965"/>
        <w:gridCol w:w="855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"Содействие продвижению 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рынки" в рамках направления "Экспортер-2020"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</w:tr>
      <w:tr>
        <w:trPr>
          <w:trHeight w:val="30" w:hRule="atLeast"/>
        </w:trPr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 рынкам сбыта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экспортной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обработанной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гуманитарных закупок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PR-мероприятий,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экспорта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Открытие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KAZNEX INVEST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Журнал экспортер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 рынкам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(страновые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обзоры/бриф-анализы)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гуманитарных закупок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(предприятия)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для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экспорта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ролик/225 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KAZNEX INVEST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грантов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рынки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затрат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848 265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1173"/>
        <w:gridCol w:w="995"/>
        <w:gridCol w:w="972"/>
        <w:gridCol w:w="1151"/>
        <w:gridCol w:w="1552"/>
        <w:gridCol w:w="1842"/>
        <w:gridCol w:w="1575"/>
        <w:gridCol w:w="818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метрологии»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метрологии 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курсах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слушателя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109,68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8 294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1"/>
        <w:gridCol w:w="2382"/>
        <w:gridCol w:w="957"/>
        <w:gridCol w:w="1242"/>
        <w:gridCol w:w="1242"/>
        <w:gridCol w:w="1396"/>
        <w:gridCol w:w="781"/>
        <w:gridCol w:w="1396"/>
        <w:gridCol w:w="783"/>
      </w:tblGrid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"Предоставление инновационных 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 - 2020"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субъектам малого и среднего бизнеса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 и (или) рисковых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прикладного характера, подготовка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проекта, патентование объекта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 иностранных государствах и (или)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организациях, приобретение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патентование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характера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стране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2311"/>
        <w:gridCol w:w="938"/>
        <w:gridCol w:w="1261"/>
        <w:gridCol w:w="1239"/>
        <w:gridCol w:w="1415"/>
        <w:gridCol w:w="938"/>
        <w:gridCol w:w="1240"/>
        <w:gridCol w:w="803"/>
      </w:tblGrid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"Услуги по регламентации 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 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укрепление материально-технической базы Дирекции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ПИТ, участие в разработке перспективных и годовых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СЭЗ ПИТ, участие в работе Экспертного совета,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 и функционирования СЭЗ ПИТ,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ПИТ, организация и осуществление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 территории СЭЗ ПИТ, заключение договоров аренды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 деятельность на территории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 на правах временного землепользования.</w:t>
            </w:r>
          </w:p>
        </w:tc>
      </w:tr>
      <w:tr>
        <w:trPr>
          <w:trHeight w:val="30" w:hRule="atLeast"/>
        </w:trPr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Дирекции 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компаний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СЭЗ ПИТ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1 318,8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1 543,8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324"/>
        <w:gridCol w:w="960"/>
        <w:gridCol w:w="1246"/>
        <w:gridCol w:w="1158"/>
        <w:gridCol w:w="1444"/>
        <w:gridCol w:w="938"/>
        <w:gridCol w:w="1203"/>
        <w:gridCol w:w="873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"Реализация инициативы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 Республике Казахстан"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"компании по сверке" для проведения сверок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поступлениях и платежах в бюджет, представленный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добывающими компаниями согласно требованиям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Инициатива прозрачности 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валидатора для валидации (оценка)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Казахстан. Валидация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экспертом (валидатором). Список экспертов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утверждается секретариатом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EITI,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производится оцениваемой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страной (в данном случае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Казахстаном). Валидация - это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внедрения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Инициатива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добывающих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в стране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утвержденными критериями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Инициатива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отраслей.</w:t>
            </w:r>
          </w:p>
        </w:tc>
      </w:tr>
      <w:tr>
        <w:trPr>
          <w:trHeight w:val="30" w:hRule="atLeast"/>
        </w:trPr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валидатора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Инициатива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отчета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валидатора не более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2354"/>
        <w:gridCol w:w="963"/>
        <w:gridCol w:w="1206"/>
        <w:gridCol w:w="1162"/>
        <w:gridCol w:w="1449"/>
        <w:gridCol w:w="941"/>
        <w:gridCol w:w="1229"/>
        <w:gridCol w:w="832"/>
      </w:tblGrid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"Капитальные расходы 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Казахстан"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министерства,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органов </w:t>
            </w:r>
          </w:p>
        </w:tc>
      </w:tr>
      <w:tr>
        <w:trPr>
          <w:trHeight w:val="975" w:hRule="atLeast"/>
        </w:trPr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телефонии (АТС)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(СКС)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техники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техники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МИНТ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 "О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блоков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МИНТ РК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мониторов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РК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7"/>
        <w:gridCol w:w="2354"/>
        <w:gridCol w:w="950"/>
        <w:gridCol w:w="1260"/>
        <w:gridCol w:w="1107"/>
        <w:gridCol w:w="1480"/>
        <w:gridCol w:w="933"/>
        <w:gridCol w:w="1173"/>
        <w:gridCol w:w="956"/>
      </w:tblGrid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внешней торговли, а также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торгово-экономических связей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зарубежными странами"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европейского опыта по надзору за 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(сотрудничество в области технического регулирования).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Завершение работ по вхождению Казахстанской сети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(Innovation Relay Center)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с целью взаимного трансферта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 европейских стран к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казахстанских кадров в области инновационного менеджмента, управления проектами и инженерных специальностей.</w:t>
            </w:r>
          </w:p>
        </w:tc>
      </w:tr>
      <w:tr>
        <w:trPr>
          <w:trHeight w:val="30" w:hRule="atLeast"/>
        </w:trPr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рынком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РК в 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изучения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за 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рынком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инноваторами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центрами/ ВУЗами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моделью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специалиста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21 595,3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1675"/>
        <w:gridCol w:w="976"/>
        <w:gridCol w:w="1216"/>
        <w:gridCol w:w="1107"/>
        <w:gridCol w:w="1479"/>
        <w:gridCol w:w="932"/>
        <w:gridCol w:w="1217"/>
        <w:gridCol w:w="955"/>
      </w:tblGrid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"Консервация и ликвидация 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отходов"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радиационной безопасности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Казахстан: приведение в безопасное состояние цехов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химико-металлургического завода и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территории, обеспечение долговременного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 топлива реактора БН-350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безопасности и физической защиты</w:t>
            </w:r>
          </w:p>
        </w:tc>
      </w:tr>
      <w:tr>
        <w:trPr>
          <w:trHeight w:val="30" w:hRule="atLeast"/>
        </w:trPr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(ИХМЗ),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вывода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в г. Актау.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с ОЯТ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 долговременного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в цехах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дезактивация цехов 22а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ЖРО из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 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хранение 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цеха 22а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(630)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(720)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(450)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проб)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контейнеров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с РАО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 територии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ИХМЗ ип№ Первомайский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загрязненных территорий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отработавшего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топлива (ОЯТ)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(ОЯТ)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низкоактивные АИИИ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высокоактивные АИИИ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Низкоактивные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РАО, принимаемые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захоронения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низкоактивных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РАО,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захоронения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эффективная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1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(милизиверт) в год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НРБ-99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мЗв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эффективная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облучения человека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1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(милизиверт) в год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НРБ-99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мЗв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ЕСКД,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правилам, ПСД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ЕСКД, нормам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правилам, ПСД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опасной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ИХМЗ,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РАО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и твердых РАО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тоннах: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1 контейнера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отработавшим ядерным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топливом реактора БН-350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реакторов "Байкал - 1"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НЯЦ РК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расходов, в том числе: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1718"/>
        <w:gridCol w:w="954"/>
        <w:gridCol w:w="1238"/>
        <w:gridCol w:w="1063"/>
        <w:gridCol w:w="1500"/>
        <w:gridCol w:w="910"/>
        <w:gridCol w:w="1239"/>
        <w:gridCol w:w="999"/>
      </w:tblGrid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"Обеспечение закрытия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бассейна"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угольного бассейна, последствий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угольных разрезов и обогатительных фабрик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4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угольных разрезов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обогатительных фабрик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шахта №2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шахта №3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разрезов 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 бывшего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шурфов,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отвалов;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карьеров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рекультивация нарушенных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обстановки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стволов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отвалов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акту земель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1 отвала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1736"/>
        <w:gridCol w:w="929"/>
        <w:gridCol w:w="1235"/>
        <w:gridCol w:w="1060"/>
        <w:gridCol w:w="1475"/>
        <w:gridCol w:w="921"/>
        <w:gridCol w:w="1257"/>
        <w:gridCol w:w="1040"/>
      </w:tblGrid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"Обеспечение радиационной 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полигона"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«Исследования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Азгир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(секретно)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(секретно)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центра"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 (км)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отходов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обстановки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информированию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просвещению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радиоэкологии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полигону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пункт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наблюдательных скважин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ежедневных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ядерно-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установок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ядерно-физических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исследованной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объектов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Ликвидированные пятна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и 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ядерно-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установок ИЯФ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НЯЦ РК без отклонений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действующими нормами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инструкциями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электротехнических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ядерно-физических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ИЯФ НЯЦ РК.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НРБ-99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ускорителей заряженных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частиц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расходов, в том числе: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9"/>
        <w:gridCol w:w="1776"/>
        <w:gridCol w:w="851"/>
        <w:gridCol w:w="1270"/>
        <w:gridCol w:w="1027"/>
        <w:gridCol w:w="1468"/>
        <w:gridCol w:w="918"/>
        <w:gridCol w:w="1270"/>
        <w:gridCol w:w="1051"/>
      </w:tblGrid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"Формирование геологической информации"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недр и выполнение условий недропользования,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 мониторинг выполнения лицензионно-контрактных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условий; аналитический обзор инвестиционной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МСК; прогнозно-аналитический обзор о состоянии МСБ и МСК;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справки о состоянии МСБ; первичная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недропользователей по формам № 1-8; отчетность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кадастра месторождений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объектов, выставляемых на конкурс;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состоянии месторождений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хранение геологических отчетов;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 геологической информации; ведение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геофизической изученности; компьютерная архивации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приложений к геологическим отчетам; компьютерная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графических приложений к геологическим отчетам;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и техническое администрирование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недрах; осуществление функций заказчика на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информационных систем в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отчетности по указанным направлениям</w:t>
            </w:r>
          </w:p>
        </w:tc>
      </w:tr>
      <w:tr>
        <w:trPr>
          <w:trHeight w:val="30" w:hRule="atLeast"/>
        </w:trPr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282 899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обоснованию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полной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готовый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согласно ТЭО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ТЭО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 подготовленная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полной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843 793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282 899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1622"/>
        <w:gridCol w:w="1146"/>
        <w:gridCol w:w="1210"/>
        <w:gridCol w:w="1146"/>
        <w:gridCol w:w="1375"/>
        <w:gridCol w:w="1146"/>
        <w:gridCol w:w="1211"/>
        <w:gridCol w:w="1026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"Региональные, геолого-съемочные,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работы"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и геолого-съемочных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поисково-оценочных работ на твердые полезные ископаемые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сырье, поисково-разведочных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подземные воды </w:t>
            </w:r>
          </w:p>
        </w:tc>
      </w:tr>
      <w:tr>
        <w:trPr>
          <w:trHeight w:val="30" w:hRule="atLeast"/>
        </w:trPr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региональные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съемочные работы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поисково-разведочные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подземные воды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10,161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перспективные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выявление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Структуры, перспективные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добытых запасов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к погашенным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РК, доступный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нефтяном эквиваленте)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2015 году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РК, доступный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от 3,4 %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до 17,4 %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 и питьевой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56,1 % к 2016 г.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первоочередных 3206 сел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(из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месторождений) к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81,4 %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геотермальные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(всего 19 участков)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до 21 %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инструктивным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доизучению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1:200000 - 1 кв.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доизучению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1:200000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минерагеническому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картированию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1:200000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2011 года), с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– 1 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на ТПИ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одного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УВС - 1 пог.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сейсмических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МОГТ-2Д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параметрической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переутверждению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3 241 096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8 844 779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9 370 830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9 370 830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4"/>
        <w:gridCol w:w="1726"/>
        <w:gridCol w:w="940"/>
        <w:gridCol w:w="1271"/>
        <w:gridCol w:w="968"/>
        <w:gridCol w:w="1466"/>
        <w:gridCol w:w="912"/>
        <w:gridCol w:w="1294"/>
        <w:gridCol w:w="1099"/>
      </w:tblGrid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"Мониторинг минерально-сырьевой базы и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опасных геологических процессов"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мониторинга минерально-сырьевой базы на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 целью уточнения потенциала минерально-сырьевого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Республика Казахстан, повышения возможности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 мировой рынок.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экспертизу недр. 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состоянием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 для получения по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и регламенту количественных и 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на пунктах, постах и полигонах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наблюдений Республики Казахстан </w:t>
            </w:r>
          </w:p>
        </w:tc>
      </w:tr>
      <w:tr>
        <w:trPr>
          <w:trHeight w:val="30" w:hRule="atLeast"/>
        </w:trPr>
        <w:tc>
          <w:tcPr>
            <w:tcW w:w="4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459 945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459 945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процессов, выработка мероприятий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подготовленная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проекта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,91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пункта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поста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полигона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кадастра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поста ОГП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полигона ОГП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 поста ОГП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проекта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10 682,22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610 019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762"/>
        <w:gridCol w:w="822"/>
        <w:gridCol w:w="1303"/>
        <w:gridCol w:w="932"/>
        <w:gridCol w:w="1456"/>
        <w:gridCol w:w="954"/>
        <w:gridCol w:w="1282"/>
        <w:gridCol w:w="1152"/>
      </w:tblGrid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"Возмещение ущерба 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 "Карагандаликвидшахт"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4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РГСП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выплатами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индексации.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ущерба на 1 работника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6"/>
        <w:gridCol w:w="1705"/>
        <w:gridCol w:w="888"/>
        <w:gridCol w:w="1244"/>
        <w:gridCol w:w="1028"/>
        <w:gridCol w:w="1200"/>
        <w:gridCol w:w="1157"/>
        <w:gridCol w:w="1244"/>
        <w:gridCol w:w="1158"/>
      </w:tblGrid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«Возмещение ущерба 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 «Карагандаликвидшахт»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РГСП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«Карагандаликвидшахт».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выплатами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индексации.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ущерба на 1 работника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2"/>
        <w:gridCol w:w="1765"/>
        <w:gridCol w:w="839"/>
        <w:gridCol w:w="1305"/>
        <w:gridCol w:w="1091"/>
        <w:gridCol w:w="1218"/>
        <w:gridCol w:w="999"/>
        <w:gridCol w:w="1263"/>
        <w:gridCol w:w="1198"/>
      </w:tblGrid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"Мониторинг ядерных испытаний"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 хранения и передачи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взрывах и землетрясениях, обеспечение непрерывной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сейсмических событий в Республике Казахстан</w:t>
            </w:r>
          </w:p>
        </w:tc>
      </w:tr>
      <w:tr>
        <w:trPr>
          <w:trHeight w:val="30" w:hRule="atLeast"/>
        </w:trPr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"Курчатов-Крест"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 базы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Соглашений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отобранных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оцифрованных/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переформатированных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ядерным взрывам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подъездных дорогах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(грейдер)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сооружениях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станций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Восстановление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инфразвуковой станции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данных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коммуникаций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 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геофизического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сохраненных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ядерным взрывам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мировым сообществом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ДВЗЯИ (статья III п.2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содействия)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сейсмических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и созданной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данных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 и каналам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международным форматам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(СТВТО)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передачи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ОДВЗЯИ,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Оперативным руководствам по обработке данных ядерного мониторинга, разработанным в ВТС ОДВЗЯИ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в месяц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11 362,7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расходов, в том числе: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68 000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125 345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1822"/>
        <w:gridCol w:w="798"/>
        <w:gridCol w:w="1299"/>
        <w:gridCol w:w="929"/>
        <w:gridCol w:w="1408"/>
        <w:gridCol w:w="994"/>
        <w:gridCol w:w="1256"/>
        <w:gridCol w:w="1236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"Обеспечение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и модернизация экономики</w:t>
            </w:r>
          </w:p>
        </w:tc>
      </w:tr>
      <w:tr>
        <w:trPr>
          <w:trHeight w:val="30" w:hRule="atLeast"/>
        </w:trPr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8 076,9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1893"/>
        <w:gridCol w:w="757"/>
        <w:gridCol w:w="1303"/>
        <w:gridCol w:w="888"/>
        <w:gridCol w:w="1391"/>
        <w:gridCol w:w="998"/>
        <w:gridCol w:w="1304"/>
        <w:gridCol w:w="1239"/>
      </w:tblGrid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"Обеспечение повышения энергоэффективности"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повышения энергоэффективности, в т.ч.: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организационные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нормативно-правовые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образовательные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по стандартизации и сертификации;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международного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финансово-экономические меры и механизмы.</w:t>
            </w:r>
          </w:p>
        </w:tc>
      </w:tr>
      <w:tr>
        <w:trPr>
          <w:trHeight w:val="30" w:hRule="atLeast"/>
        </w:trPr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правила энергоэффективности;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издание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энергоменеджеров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(КАDEA)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т.е.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защищенности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угроз надежному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топливом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валогого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не менее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к 2015 году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энергоменеджеров,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Казахстанско-немецкого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(КАDEA)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1894"/>
        <w:gridCol w:w="792"/>
        <w:gridCol w:w="1282"/>
        <w:gridCol w:w="891"/>
        <w:gridCol w:w="1370"/>
        <w:gridCol w:w="998"/>
        <w:gridCol w:w="1348"/>
        <w:gridCol w:w="1240"/>
      </w:tblGrid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"Мониторинг казахстанского 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услуг"</w:t>
            </w:r>
          </w:p>
        </w:tc>
      </w:tr>
      <w:tr>
        <w:trPr>
          <w:trHeight w:val="84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базы данных в информационных системах,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 исследований проведение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связанных с развитием казахстанского содержания</w:t>
            </w:r>
          </w:p>
        </w:tc>
      </w:tr>
      <w:tr>
        <w:trPr>
          <w:trHeight w:val="255" w:hRule="atLeast"/>
        </w:trPr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(п.3 Задача 1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на 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(далее - ПМ ПКС)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94 744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(п.2 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ПМ ПКС)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Форума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"Казахстанское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– 2012"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Форум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идеологии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выставки-форума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работ/услуг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работ/услуг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компаниях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мониторинга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выставки-форума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1867"/>
        <w:gridCol w:w="786"/>
        <w:gridCol w:w="1271"/>
        <w:gridCol w:w="852"/>
        <w:gridCol w:w="1382"/>
        <w:gridCol w:w="1029"/>
        <w:gridCol w:w="1361"/>
        <w:gridCol w:w="1251"/>
      </w:tblGrid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"Внедрение современных 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"Производительность - 2020"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Казахстана</w:t>
            </w:r>
          </w:p>
        </w:tc>
      </w:tr>
      <w:tr>
        <w:trPr>
          <w:trHeight w:val="30" w:hRule="atLeast"/>
        </w:trPr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технологий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потерь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внедрившие управленческие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8"/>
        <w:gridCol w:w="1852"/>
        <w:gridCol w:w="780"/>
        <w:gridCol w:w="1218"/>
        <w:gridCol w:w="868"/>
        <w:gridCol w:w="1415"/>
        <w:gridCol w:w="1196"/>
        <w:gridCol w:w="1262"/>
        <w:gridCol w:w="1241"/>
      </w:tblGrid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"Исследования в области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Казахстан"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политики по индустриально-инновационному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торговому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аналитической работы по проводимым мероприятиям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 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годы, а также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в отраслях промышленности.</w:t>
            </w:r>
          </w:p>
        </w:tc>
      </w:tr>
      <w:tr>
        <w:trPr>
          <w:trHeight w:val="30" w:hRule="atLeast"/>
        </w:trPr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торговому развитию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ГПФИИР,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сегментах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 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ГПФИИР 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отраслей, регионов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 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896"/>
        <w:gridCol w:w="810"/>
        <w:gridCol w:w="931"/>
        <w:gridCol w:w="931"/>
        <w:gridCol w:w="997"/>
        <w:gridCol w:w="1542"/>
        <w:gridCol w:w="1133"/>
        <w:gridCol w:w="2641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 рамках направления "Инвестор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СЭЗ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Ақтау" субзона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бульварной части дорог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тепломагистрали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канализации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РПК-10кВ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кабельных линий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инвесторами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инженерными сетями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эксплуатацию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"Морпорт Актау"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погрузочных путей.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(2 шт)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территории.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предприятий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нарастающим итогом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эксплуатацию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1971"/>
        <w:gridCol w:w="1126"/>
        <w:gridCol w:w="845"/>
        <w:gridCol w:w="1407"/>
        <w:gridCol w:w="845"/>
        <w:gridCol w:w="845"/>
        <w:gridCol w:w="986"/>
        <w:gridCol w:w="1691"/>
      </w:tblGrid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"Создание технопарка "Парк ядерных технологий"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Курчатове"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современной инфраструктуры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высокотехнологичных разработок на рынок,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промышленное производство, развития новых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существующих социально-экономических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Курчатова</w:t>
            </w:r>
          </w:p>
        </w:tc>
      </w:tr>
      <w:tr>
        <w:trPr>
          <w:trHeight w:val="30" w:hRule="atLeast"/>
        </w:trPr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современных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(бизнес-инкубатор,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помещения; 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 электронов,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сеть,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 терминал;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венчурный фонд)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технопарка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Созданные наукоемкие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технопарка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продукции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989 360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988 900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1564"/>
        <w:gridCol w:w="854"/>
        <w:gridCol w:w="996"/>
        <w:gridCol w:w="1280"/>
        <w:gridCol w:w="996"/>
        <w:gridCol w:w="1423"/>
        <w:gridCol w:w="996"/>
        <w:gridCol w:w="1424"/>
      </w:tblGrid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"Создание Центра ядерной медицины и биофизики"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промышленного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радиофармпрепаратов, создания и освоения новых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 терапии, проведения научных исследований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новых продуктов ядерной медицины</w:t>
            </w:r>
          </w:p>
        </w:tc>
      </w:tr>
      <w:tr>
        <w:trPr>
          <w:trHeight w:val="30" w:hRule="atLeast"/>
        </w:trPr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Лечебно-диагностического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биофизики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поставок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(GMP)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24 241,7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119 475,4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83 333,3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117 550,0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170 718,3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1763"/>
        <w:gridCol w:w="1150"/>
        <w:gridCol w:w="1230"/>
        <w:gridCol w:w="1070"/>
        <w:gridCol w:w="1050"/>
        <w:gridCol w:w="910"/>
        <w:gridCol w:w="1230"/>
        <w:gridCol w:w="1327"/>
      </w:tblGrid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"Целевые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системы"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и теплоснабжением, газификация населенных пунктов</w:t>
            </w:r>
          </w:p>
        </w:tc>
      </w:tr>
      <w:tr>
        <w:trPr>
          <w:trHeight w:val="30" w:hRule="atLeast"/>
        </w:trPr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Акмолинская область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812 276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Актюбинская область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г. Алматы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5 350 000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г. Астана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53 751 974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50 288 000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Карагандинская область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2 036 772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2 669 274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Мангистауская область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2 049 387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Павлодарская область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Алматы, из них: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завершающие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 проекта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72 793 936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64 957 274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9"/>
        <w:gridCol w:w="1688"/>
        <w:gridCol w:w="995"/>
        <w:gridCol w:w="780"/>
        <w:gridCol w:w="1209"/>
        <w:gridCol w:w="1210"/>
        <w:gridCol w:w="1138"/>
        <w:gridCol w:w="984"/>
        <w:gridCol w:w="1624"/>
      </w:tblGrid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"Передислокация геофизической обсерватории "Боровое"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"Боровое", включающей сейсмическую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инфразвуковую станции, приборные сооружения (горные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и скважины), технические и жилые здания,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энергопитания и телекоммуникаций, грозозащиты</w:t>
            </w:r>
          </w:p>
        </w:tc>
      </w:tr>
      <w:tr>
        <w:trPr>
          <w:trHeight w:val="30" w:hRule="atLeast"/>
        </w:trPr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"Боровое",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грозозащиты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СМР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корпус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новой площадке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КПП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Подстанция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Ангар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станции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СМР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Гб/год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1705"/>
        <w:gridCol w:w="1005"/>
        <w:gridCol w:w="1005"/>
        <w:gridCol w:w="1464"/>
        <w:gridCol w:w="1247"/>
        <w:gridCol w:w="1465"/>
        <w:gridCol w:w="1462"/>
        <w:gridCol w:w="1247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"Увеличение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 экономики"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с последующим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"КЕГОК" для реализации проекта "Реконструкция ВЛ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ЦГПП–Осакаровка";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"Самрук-Энерго" для реализации проектов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ТЭС", "Строительство подстанции "Кенсай",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 кВ №3А "Новая",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ПС 110/10-10 кВ "Мамыр", 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ПС-110/10 "Алтай", "Комбинированная система золошлакоудаления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АлЭС ТЭЦ-1", "Реконструкция и расширение золоотвала ТЭЦ-3,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строительства", "Реконструкция и расширение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АО "АлЭС". III очередь. Бойлерная"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"Казахстан темир жолы"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ЖД Хоргос-Жетыген", "Строительство ЖД Узень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Туркменистана"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"НК "Казмунайгаз" для реализации проекта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Бейнеу-Бозой-Акбулак"</w:t>
            </w:r>
          </w:p>
        </w:tc>
      </w:tr>
      <w:tr>
        <w:trPr>
          <w:trHeight w:val="30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способа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110/10 кВ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 "Новая"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110/10-10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млрд.кВтч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"Кенсай"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золошлако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АлЭС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сохраняя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 в год: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Млн.кВтч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Млн.Гкал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золоотвала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ТЭЦ-3, 2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сохраняя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 в год: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Млн.кВтч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Млн.Гкал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ТЭЦ-2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"АлЭС".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Бойлерная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в год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293,73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Китая до южных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Узень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Узень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Ираном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Бейнеу-Бозой-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ЦГПП–Осакаровка"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1756"/>
        <w:gridCol w:w="1007"/>
        <w:gridCol w:w="1007"/>
        <w:gridCol w:w="1467"/>
        <w:gridCol w:w="1273"/>
        <w:gridCol w:w="1395"/>
        <w:gridCol w:w="1427"/>
        <w:gridCol w:w="1021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 экономики"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последующего кредитования: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"КТЖ", для приобретения пассажирских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"Досжан темир жолы (ДТЖ)" для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ЖД Шар-Усть-Каменогорск", АО "БРК-Лизинг",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"Казэкспогарант"</w:t>
            </w:r>
          </w:p>
        </w:tc>
      </w:tr>
      <w:tr>
        <w:trPr>
          <w:trHeight w:val="30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вагонами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Шар-Усть-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БРК-Лизинг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от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проект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710"/>
        <w:gridCol w:w="1008"/>
        <w:gridCol w:w="1008"/>
        <w:gridCol w:w="1497"/>
        <w:gridCol w:w="1254"/>
        <w:gridCol w:w="1473"/>
        <w:gridCol w:w="1012"/>
        <w:gridCol w:w="1038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"Целевые трансферты на развитие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 для увеличения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"СПК "Тобол" в целях реализации проекта по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автомобилей"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серийного выпуска автомобилей марок "УАЗ"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производственных площадей АО "Агромашхолдинг"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казахстанско-российским предприятием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"СарыаркаАвтоПром" (далее - Товарищество).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развития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7"/>
        <w:gridCol w:w="947"/>
        <w:gridCol w:w="817"/>
        <w:gridCol w:w="954"/>
        <w:gridCol w:w="1455"/>
        <w:gridCol w:w="1411"/>
        <w:gridCol w:w="1346"/>
        <w:gridCol w:w="1535"/>
        <w:gridCol w:w="1178"/>
      </w:tblGrid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"Увеличение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инфраструктуры"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и внедрения инноваций путем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 инвестируемых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научного и аналитического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ГПФИИР развития Казахстана, оценки промежуточных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ее реализации, осуществления прогнозов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промышленности, а также оказание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 в разработке системных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промышленности</w:t>
            </w:r>
          </w:p>
        </w:tc>
      </w:tr>
      <w:tr>
        <w:trPr>
          <w:trHeight w:val="30" w:hRule="atLeast"/>
        </w:trPr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Центра металлургии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 "Казахстанский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индустрии"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50 ед.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характера;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в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венчурных фондов;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рынках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продукции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металлургии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конструкторского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7.2. Свод бюджетных расходов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245"/>
        <w:gridCol w:w="1513"/>
        <w:gridCol w:w="1148"/>
        <w:gridCol w:w="1328"/>
        <w:gridCol w:w="1528"/>
        <w:gridCol w:w="1528"/>
        <w:gridCol w:w="1532"/>
        <w:gridCol w:w="1725"/>
      </w:tblGrid>
      <w:tr>
        <w:trPr>
          <w:trHeight w:val="42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96 589 984,7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283 355 912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316 803 997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105 108 822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162 409 283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112 615 568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14 733 019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21 658 039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25 789 816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28 387 209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28 034 038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28 308 766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81 856 964,8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261 697 873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291 014 181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76 721 613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134 375 245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84 306 802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