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149a" w14:textId="6f6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 представления обязательства о вывозе (ввозе) продуктов переработки и его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1712. Утратило силу постановлением Правительства Республики Казахстан от 28 декабря 2015 года №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31 марта 2015 года № 240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обязательства о вывозе (ввозе) продуктов переработки и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о вывозе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о ввозе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обязательства о вывозе (ввозе)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 и его исполнения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обязательства о вывозе (ввозе) продуктов переработки и его исполнения (далее —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 определяют порядок представления Обязательства о вывозе продуктов переработки (Обязательства о ввозе продуктов переработки) и его исполнения.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обязательства о вывозе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ввозе давальческого сырья на переработку с территории государств—членов Таможенного союза на территорию Республики Казахстан налогоплательщик, осуществляющий переработку такого давальческого сырья, представляет в налоговый орган по месту нахождения </w:t>
      </w:r>
      <w:r>
        <w:rPr>
          <w:rFonts w:ascii="Times New Roman"/>
          <w:b w:val="false"/>
          <w:i w:val="false"/>
          <w:color w:val="000000"/>
          <w:sz w:val="28"/>
        </w:rPr>
        <w:t>Обязательство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вывозе продуктов переработки не позднее двадцатого числа месяца, следующего за месяцем, в котором принято на учет давальческое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вывоза продуктов переработки, указанных в обязательстве, дополнительным соглашением внесены изменения в договор (контракт) о продлении срока переработки давальческого сырья, то по таким изменениям налогоплательщик путем отзыва ранее представленного Обязательства о вывозе продуктов переработки одновременно представляет новое Обязательство о вывозе продуктов переработки до истечения срока, указанного в предыдущем Обязательстве о вывозе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переработки давальческого сырья, указанный в Обязательстве (Обязательствах) о вывозе продуктов переработки, не может превышать два года с даты принятия на учет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представляется в явочном порядке на бумажном носителе. Обязательство о вывозе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представляется в двух экземплярах в налоговый орган по месту нахождения налогоплательщика, осуществляющего переработку давальческого сырья,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вывозе продуктов переработки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Обязательству о вывозе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ввоз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соответствующего уполномоченного государственного органа об условиях переработки товаров,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исполнения обязательства о вывозе</w:t>
      </w:r>
      <w:r>
        <w:br/>
      </w:r>
      <w:r>
        <w:rPr>
          <w:rFonts w:ascii="Times New Roman"/>
          <w:b/>
          <w:i w:val="false"/>
          <w:color w:val="000000"/>
        </w:rPr>
        <w:t>
продуктов переработки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исполнения Обязательства о вывозе продуктов переработки предоставляется Отчет об исполнении обязательства о вывозе продуктов переработки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позднее двадцатого числа месяца, следующего за месяцем вывоза продуктов переработки, указанного в Обязательстве о вывозе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Исполнением Обязательства о вывозе продуктов переработки является вывоз и (или) реализация продуктов переработки в сроки, установленные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представленных налогоплательщиком Обязательства о вывозе продуктов переработки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дату ввоза товаров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Отчете об исполнении обязательства о вывозе продуктов переработки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продуктах переработки давальческого сырья, реализованных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налогоплательщике, который приобрел такие продукты переработки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продуктах переработки давальческого сырья, вывезенных на территорию государства-члена Таможенного союза, с территории которого ранее был осуществлен ввоз такого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продуктах переработки давальческого сырья, реализованных на территорию другого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продуктах переработки давальческого сырья, реализованных на территорию государства, не являющегося членом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продуктах переработки давальческого сырья, не вывезенных с территории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об исполнении обязательства о вывозе продуктов переработки составляется на бумажном носителе. Отчет об исполнении обязательства о вывозе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 об исполнении обязательства о вывозе продуктов переработки представляется в явочном порядке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на бумажном носителе представляется в двух экземплярах в налоговый орган по месту нахождения налогоплательщика, осуществившего переработку давальческого сырья, один экземпляр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Отчету об исполнении обязательства о вывозе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вывоз продуктов переработки: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вывоз продуктов переработки в случае его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ввозе продуктов переработки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вывозе давальческого сырья для переработки с территории Республики Казахстан на территорию другого государства-члена Таможенного союза налогоплательщик, осуществивший вывоз такого давальческого сырья, представляет в налоговый орган по месту нахождения Обязательство о ввозе продуктов переработки не позднее двадцатого числа месяца, следующего за месяцем, в котором отгружено давальческое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ввоза продуктов переработки, указанных в обязательстве, дополнительным соглашением внесены изменения в договор (контракт) о продлении срока переработки давальческого сырья, то по таким изменениям налогоплательщик путем отзыва ранее представленного Обязательства о ввозе продуктов переработки одновременно представляет новое Обязательство о ввозе продуктов переработки до истечения срока, указанного в предыдущем Обязательстве о ввозе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переработки давальческого сырья, указанный в Обязательстве (Обязательствах) о ввозе продуктов переработки, не может превышать два года с даты отгрузки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представляется в явочном порядке на бумажном носителе. Обязательство о ввозе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представляется в двух экземплярах в налоговый орган по месту нахождения налогоплательщика, осуществившего вывоз давальческого сырья,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ввозе продуктов переработки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Обязательству о ввозе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вывоз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вывоз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соответствующего уполномоченного государственного органа об условиях переработки товаров,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исполнения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ввозе продуктов переработки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исполнения Обязательства о ввозе продуктов переработки предоставляется Отчет об исполнении обязательства о ввозе продуктов переработки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позднее двадцатого числа месяца, следующего за месяцем ввоза продуктов переработки, указанного в Обязательстве о ввозе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Исполнением Обязательства о ввозе продуктов переработки является ввоз продуктов переработки на территорию Республики Казахстан и (или) реализация продуктов переработки в сроки, установленные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представленных налогоплательщиком Обязательства о ввозе продуктов переработки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дату вывоза товаров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Отчете об исполнении обязательства о ввозе продуктов переработки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продуктах переработки давальческого сырья, ввезенных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продуктах переработки давальческого сырья, реализованных на территории государства-члена Таможенного союза, на территории которого осуществлена переработка;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продуктах переработки давальческого сырья, реализованных на территорию другого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продуктах переработки давальческого сырья, реализованных на территорию государства, не являющегося членом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продуктах переработки давальческого сырья, не ввезенных на территорию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Отчет об исполнении обязательства о ввозе продуктов переработки составляется на бумажном носителе. Отчет об исполнении обязательства о ввозе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об исполнении обязательства о ввозе продуктов переработки представляется в явочном порядке на бумажном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на бумажном носителе представляется в двух экземплярах в налоговый орган по месту нахождения налогоплательщика, осуществившего вывоз продуктов переработки давальческого сырья,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Отчету об исполнении обязательства о ввозе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ввоз продуктов переработки: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продуктов переработки в случае его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bookmarkEnd w:id="12"/>
    <w:bookmarkStart w:name="z1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9469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Обязательства о вывозе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переработки    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«Наименование юридического лица, осуществившего ввоз давальческого сырья на территорию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в соответствии с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«Наименование, фамилия, имя, отчество индивидуального предпринимателя осуществившего ввоз давальческого сырья на территорию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«РНН - регистрационный номер налогоплательщика, осуществившего ввоз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«ИИН (БИН) - индивидуальный идентификационный (бизнес-идентификационный) номер налогоплательщика, осуществившего ввоз давальческого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«Наличие производственных мощностей и помещений» указывается место нахождения, адрес собственных производственных мощностей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«Наименование давальческого сырья» указывается наименование давальческого сырья, ввезенного для переработки на территорию Республики Казахстан с территории государства—члена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«Государство-член Таможенного союза, с территории которого произведен ввоз давальческого сырья» указывается государство-член Таможенного союза, с территории которого произведен ввоз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«Дата ввоза» указывается дата ввоза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«Дата принятия на учет и (или) отгрузки давальческого сырья» указывается дата принятия на учет и (или) отгрузки давальческого сырья»;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«В количестве (объеме)» указывается количество (объем) давальческого сырья, ввезенного для переработки на территорию Республики Казахстан с территории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«Стоимость» указывается стоимость давальческого сырья и «Сумма НДС, подлежащая уплате в случае превышения срока переработки»;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«Полученное от»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«Страна резидентства» указывается государство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«По договору»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«Заключение уполномоченного органа Республики Казахстан» указывается заключение соответствующего уполномоченного органа,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«Сведения о продуктах переработки из давальческого сырья, которые будут вывезены с территории Республики Казахстан и (или) реализованы после переработки в виде следующих продуктов переработки»;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«Стоимость работ по переработке давальческого сырья»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«Дата вывоза продуктов переработки» указывается дата вывоза продуктов переработки согласно условиям договора (контракта) на переработку давальческого сырья, но не более двух лет с даты принятия на учет и (или)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«Налогоплательщик»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«Обязательство представлено» указывается дата представления налогоплательщиком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налогового органа»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«Должностное лицо налогового органа»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«входящий номер документа, дата»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23) настоящего пункта заполняется должностным лицом налогового органа, в который представлено Обязательство.</w:t>
      </w:r>
    </w:p>
    <w:bookmarkEnd w:id="15"/>
    <w:bookmarkStart w:name="z1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707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Отчету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вывозе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переработки</w:t>
      </w:r>
    </w:p>
    <w:bookmarkEnd w:id="17"/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«Наименование юридического лица, осуществившего вывоз продукта переработки с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в соответствии с учредительными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«Наименование, фамилия, имя, отчество индивидуального предпринимателя осуществившего вывоз продукта переработки с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«РНН - регистрационный номер налогоплательщика, осуществившего ввоз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«ИИН (БИН) - индивидуальный идентификационный (бизнес-идентификационный) номер налогоплательщика, осуществившего ввоз давальческого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«к обязательству о вывозе продуктов переработки» указывается номер и дата обязательства о вывозе продуктов переработки, по исполнению которого налогоплательщиком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«наименование давальческого сырья» указывается наименование давальческого сырья, ввезенного для переработки на территорию Республики Казахстан с территории государства—члена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«ТН ВЭД» указывается код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«Государство-член Таможенного союза, на территорию которого произведен вывоз продукта переработки» указывается государство—член Таможенного союза, на территорию которого произведен вывоз продукта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«Дата ввоза» указывается дата ввоза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«Дата принятия на учет и (или) отгрузки давальческого сырья» указывается дата принятия на учет и (или)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«В количестве (объеме)» указывается количество (объем) давальческого сырья, ввезенного для переработки на территорию Республики Казахстан с территории государства-члена Таможенного союза,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«Стоимость давальческого сырья» указывается стоимость давальческого сырья и «Сумма НДС, подлежащая уменьшению в случае исполнения обязательства» указывается сумма НДС, подлежащая уменьшению в случае исполнения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«полученное от: (наименование собственника давальческого сырья)»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«Страна резидентства» указывается государство-собственник давальческого сырья, ввезенного для переработки на территорию Республики Казахстан с территории государства—члена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«По договору»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«Заключение уполномоченного органа Республики Казахстан» указывается заключение соответствующего уполномоченного органа,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«Сведения о продуктах переработки давальческого сырья, реализованных на территории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«Сведения о продуктах переработки давальческого сырья, вывезенных на территорию государства-члена Таможенного союза, с территории которого ранее был осуществлен ввоз такого давальческого сырья»: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«Сведения о продуктах переработки давальческого сырья, реализованных на территорию другого государства-члена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«Сведения о продуктах переработки давальческого сырья, реализованных на территорию государства, не являющегося членом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«Сведения о продуктах переработки давальческого сырья, не вывезенных с территории Республики Казахстан в установленные сроки»: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«Стоимость давальческого сырья по продуктам переработки, не вывезенным в установленные сроки» указывается стоимость давальческого сырья, приходящаяся на не вывезенные продукты переработки и «Сумма НДС, подлежащая уплате по продуктам переработки, не вывезенным в установленные сроки» указывается сумма НДС со стоимости давальческого сырья, приходящегося на не вывезенные в установленные сроки продукты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«Стоимость работ по переработке давальческого сырья» указывается стоимость выполненных работ по переработке давальческого сырья, приходящаяся на продукты переработки, вывезенные с территории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«Руководитель»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представлен» указывается дата представления налогоплательщиком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налогового органа»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«Должностное лицо налогового органа»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«входящий номер документа, дата»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27) настоящего пункта заполняются должностным лицом налогового органа, в который представлен Отчет.</w:t>
      </w:r>
    </w:p>
    <w:bookmarkEnd w:id="18"/>
    <w:bookmarkStart w:name="z1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8707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Обязательства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переработки   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«Наименование юридического лица, осуществившего вывоз давальческого сырья с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в соответствии с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«Наименование, фамилия, имя, отчество индивидуального предпринимателя осуществившего вывоз давальческого сырья с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«РНН — регистрационный номер налогоплательщика, осуществившего вывоз давальческого сырья с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«ИИН (БИН) - индивидуальный идентификационный (бизнес идентификационный) номер налогоплательщика, осуществившего вывоз давальческого сырья с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«наименование давальческого сырья» указывается наименование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«Государство-член Таможенного союза, на территорию которого произведен вывоз давальческого сырья» указывается государство-член Таможенного союза, на территорию которого произведен вывоз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«дата вывоза» указывается дата вывоза давальческого сырья с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«дата отгрузки» указывается дата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«В количестве (объеме)» указывается количество (объем) давальческого сырья, вывезенного для переработки с территории Республики Казахстан на территорию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«Стоимость давальческого сырья» указывается стоимость давальческого сырья, вывезенного для переработки с территории Республики Казахстан на территорию государства-члена Таможенного союза и «Сумма НДС, подлежащая уплате в случае превышения срока переработки»;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«Отгружено: (наименование лица, осуществляющего переработку давальческого сырья)» указывается наименование лица, осуществляющего переработку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«страна резидентства» указывается государство-член Таможенного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«По договору»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Сведения о продуктах переработки давальческого сырья, которые будут ввезены на территорию Республики Казахстан и (или) реализованы за пределами территории Республики Казахстан в виде следующих продуктов переработки: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«Стоимость работ по переработке давальческого сырья»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«дата ввоза продуктов переработки» указывается дата ввоза продуктов переработки согласно условиям договора (контракта) на переработку давальческого сырья, но не более двух лет с даты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«Налогоплательщик»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«Обязательство представлено» указывается дата представления налогоплательщиком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налогового органа»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«Должностное лицо налогового органа»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«Входящий номер документа, дата»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21) настоящего пункта, заполняется должностным лицом налогового органа, в который представлено обязательство.</w:t>
      </w:r>
    </w:p>
    <w:bookmarkEnd w:id="21"/>
    <w:bookmarkStart w:name="z1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8580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Отчету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переработки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«Наименование юридического лица, осуществившего ввоз продукта переработки на территорию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в соответствии с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«Наименование, фамилия, имя, отчество индивидуального предпринимателя, осуществившего ввоз продукта переработки на территорию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«РНН - регистрационный номер налогоплательщика, осуществившего ввоз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«ИИН (БИН) -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«К обязательству о ввозе продуктов переработки» указывается номер и дата обязательства о ввозе продуктов переработки, по исполнению которого налогоплательщиком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«наименование давальческого сырья» указывается наименование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«ТН ВЭД» указывается код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«Государство-член Таможенного союза, с территории которого произведен ввоз продукта переработки» указывается государство-член Таможенного союза, с территории которого произведен ввоз продукта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«Дата вывоза» указывается дата вывоза давальческого сырья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«Дата отгрузки давальческого сырья» указывается дата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«В количестве (объеме)» указывается количество (объем) давальческого сырья, вывезенного для переработки с территории Республики Казахстан на территорию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«Стоимость давальческого сырья» указывается стоимость давальческого сырья, ранее вывезенного для переработки с территории Республики Казахстан на территорию государства-члена Таможенного союза, приходящегося на продукты переработки, по которым исполнено Обязательство о ввозе продуктов переработки и «Сумма НДС, подлежащая уменьшению в случае исполнения обязательства» указывается сумма НДС по давальческому сырью, указанному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«отгруженное: (наименование лица, осуществляющего переработку давальческого сырья)» указывается наименование лица, осуществляющего переработку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«страна резидентства» указывается государство-член Таможенного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«По договору»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государства—члена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«Сведения о продуктах переработки давальческого сырья, ввезенных на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«Сведения о продуктах переработки давальческого сырья, реализованных на территории государства-члена Таможенного союза, на территории которого осуществлена переработка»: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«Сведения о продуктах переработки давальческого сырья, реализованных на территорию другого государства-члена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«Сведения о продуктах переработки давальческого сырья, реализованных на территорию государства, не являющегося членом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«Сведения о продуктах переработки давальческого сырья, не ввезенных на территорию Республики Казахстан в установленные сроки»: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«Наименование»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ВЭД»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выхода продуктов переработки на территории Республики Казахстан (по заключению уполномоченного органа)»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«Единица измерения»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«Количество»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«Стоимость давальческого сырья по продуктам переработки, не ввезенным в установленные сроки» указывается стоимость давальческого сырья, приходящегося на не ввезенные в установленные сроки продукты переработки и «Сумма НДС, подлежащая уплате по продуктам переработки, не ввезенным в установленные сроки» указывается сумма НДС со стоимости давальческого сырья, приходящегося на не ввезенные в установленные сроки продукты переработки. Данные строки заполняются в случае,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276-14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«Стоимость работ по переработке давальческого сырья» указывается стоимость выполненных работ по переработке давальческого сырья, приходящегося на продукты переработки, ввезенные на территорию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«код валюты»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«Налогоплательщик»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представлен» указывается дата представления налогоплательщиком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налогового органа»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«Должностное лицо налогового органа»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«Входящий номер документа, дата»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26) настоящего пункта, заполняются должностным лицом налогового органа, в который представлено Отчет.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