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f505" w14:textId="cfff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13 декабря 2010 года № 1350 "О реализации Закона Республики Казахстан "О республиканском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Республики Казахстан "О республиканском бюджете на 2011 – 2013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002 "Оборона":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"24 658 296" заменить цифрами "23 707 900";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202 "Министерство по чрезвычайным ситуациям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"12 758 542" заменить цифрами "11 808 146";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016 "Создание корпоративной информационно-коммуникационной системы чрезвычайных ситуаций и гражданской обороны 950 396"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003 "Общественный порядок, безопасность, правовая, судебная, уголовно-исполнительная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201 "Министерство внутренних дел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подразделе, "город Алматы"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3"/>
        <w:gridCol w:w="1573"/>
      </w:tblGrid>
      <w:tr>
        <w:trPr>
          <w:trHeight w:val="30" w:hRule="atLeast"/>
        </w:trPr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следственного изолятора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(корректировка сметной документации)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3"/>
        <w:gridCol w:w="1573"/>
      </w:tblGrid>
      <w:tr>
        <w:trPr>
          <w:trHeight w:val="30" w:hRule="atLeast"/>
        </w:trPr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следственного изолятора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013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"12 151 284" заменить цифрами "13 101 680";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галереи (перехода) между зданиями Мажилиса Парламента Республики Казахстан и блоком "В" Дома министерств 127 550" дополнить строкой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953"/>
        <w:gridCol w:w="15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950 396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системы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гражданской обороны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950 396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007 "Жилищно-коммунальное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"173 324 040" заменить цифрами "164 924 040";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619 "Агентство Республики Казахстан по делам строительства и жилищно-коммунального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"172 544 296" заменить цифрами "164 144 296";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024 "Целевые трансферты на развитие бюджету города Астаны на увеличение уставного капитала уполномоченной организации для участия в строительстве незавершенных объектов жилья с участием дольщиков 8 400 000"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013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"15 546 000" заменить цифрами "23 946 000";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"город Алматы 1 368 050"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53"/>
        <w:gridCol w:w="7773"/>
        <w:gridCol w:w="15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на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незавершенных объектов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дольщиков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".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