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d47" w14:textId="3c3e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кандидатуры Республики Казахстан на утверждение на должность заместителя руководителя Департамента по таможенному делу и пограничным вопросам Секретариата Интеграционного Комитета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№ 14,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Министерства иностранных дел Республики Казахстан о представлении кандидатуры Примбетовой Сауле Марлановны на утверждение на должность заместителя руководителя Департамента по таможенному делу и пограничным вопросам Секретариата Интеграционного Комитета Евразийского экономического сообщества в соответствии с квотой, закрепленной за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2008 года № 716 «О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