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4ce4b" w14:textId="114ce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 марта 2011 года № 208 "О Стратегическом плане Агентства Республики Казахстан по управлению земельными ресурсами на 2011 - 2015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2011 года № 1650. Утратило силу постановлением Правительства Республики Казахстан от 30 апреля 2013 года № 442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30.04.2013 </w:t>
      </w:r>
      <w:r>
        <w:rPr>
          <w:rFonts w:ascii="Times New Roman"/>
          <w:b w:val="false"/>
          <w:i w:val="false"/>
          <w:color w:val="ff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2011 года «О республиканском бюджете на 2012 – 2014 годы»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марта 2011 года № 208 «О Стратегическом плане Агентства Республики Казахстан по управлению земельными ресурсами на 2011 – 2015 годы» (САПП 2011 г., № 23, ст. 285)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Стратегический план Агентства Республики Казахстан по управлению земельными ресурсами на 2011 – 2015 годы, утвержденный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2012 года и подлежит официальному опубликованию.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2011 года № 1650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марта 2011 года № 208 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Стратегический план</w:t>
      </w:r>
      <w:r>
        <w:br/>
      </w:r>
      <w:r>
        <w:rPr>
          <w:rFonts w:ascii="Times New Roman"/>
          <w:b/>
          <w:i w:val="false"/>
          <w:color w:val="000000"/>
        </w:rPr>
        <w:t>
Агентства Республики Казахстан по управлению земельными</w:t>
      </w:r>
      <w:r>
        <w:br/>
      </w:r>
      <w:r>
        <w:rPr>
          <w:rFonts w:ascii="Times New Roman"/>
          <w:b/>
          <w:i w:val="false"/>
          <w:color w:val="000000"/>
        </w:rPr>
        <w:t>
ресурсами на 2011 - 2015 годы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1. Миссия и видение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Миссия. Создание условий для эффективного использования и охраны земли, геодезического и картографического обеспечения, способствующего экономическому развитию страны и укреплению национальной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Видение. Рациональное и эффективное использование земельных ресурсов Республики Казахстан и полное удовлетворение потребностей различных отраслей экономики в геодезической и картографической продукции, соответствующей современному состоянию местности и государственной топонимике.</w:t>
      </w:r>
    </w:p>
    <w:bookmarkEnd w:id="6"/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2. Анализ текущей ситуации и тенденции развития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и охраны земли, геодезического и</w:t>
      </w:r>
      <w:r>
        <w:br/>
      </w:r>
      <w:r>
        <w:rPr>
          <w:rFonts w:ascii="Times New Roman"/>
          <w:b/>
          <w:i w:val="false"/>
          <w:color w:val="000000"/>
        </w:rPr>
        <w:t>
картографического обеспечения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Стратегическое направление 1 «Организация рационального использования и охраны земель».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Основные параметры развития регулируемой отрасли состояния рационального использования и охраны земель.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занимает обширную территорию, площадь которой составляет 272,5 миллионов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Протяженность сухопутной Государственной границы Казахстана составляет 13 349,85 километров (далее - км), в том числе: с Российской Федерацией – 7548,1 км, Республикой Узбекистан – 2351,4 км, Китайской Народной Республикой – 1782,8 км, Кыргызской Республикой – 1241,6 км, Республикой Туркменистан – 426 км.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данным баланса земель Республики Казахстан на 1 ноября 2010 года в систему административно-территориального устройства республики входят 14 областей, 2 города республиканского значения, 161 административного района, 237 городов и поселков, а также 6820 СНП. Кроме того, в республике сформированы 2454 аульных (сельских) округов.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земель земельный фонд республики распределяется следующим образом (Таблица 1) (в тыс. га):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Таблица 1 - Распределение земель Республики Казахстан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0053"/>
        <w:gridCol w:w="173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сельскохозяйственного назначения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93 387,6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населенных пунктов, в т.ч.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23217,0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и поселков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1789,7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населенных пунктов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21427,3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промышленности, транспорта, 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несельскохозяйственного назначения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2663,8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особо охраняемых природных территорий,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оздоровительного, рекреационного и историко-культурного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5651,6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лесного фонда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23048,4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водного фонда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4096,1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запаса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109109,3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земель, в т.ч.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261173,8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на территории других государств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Земли, используемые другими государствами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11317,3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республики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272490,2</w:t>
            </w:r>
          </w:p>
        </w:tc>
      </w:tr>
    </w:tbl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актуальных данных по земельным ресурсам обеспечивается ведением государственного земельного кадастра, который представляет собой систему сведений о природном и хозяйственном положении земель Республики Казахстан, местоположении, целевом использовании, размерах и границах земельных участков, их качественной характеристике, об учете землепользования и кадастровой стоимости земельных участков, иных необходимых сведений. В государственный земельный кадастр также включается информация о субъектах прав на земельные участки.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сведений государственного земельного кадастра обеспечивается проведением топографо-геодезических, аэрокосмических, картографических, землеустроительных работ, почвенных, геоботанических обследований и изысканий, работ по мониторингу земель, количественного и качественного учета земель, составлением земельно-кадастрового дела на конкретный земельный участок, изготовлением земельно-кадастровых карт и идентификационного документа на земельный участок.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республике создана единая автоматизированная система государственного земельного кадастра, которая имеет трехуровневую административно-территориальную иерархическую структуру – республиканский, областной и районный уровни. Развернуто в государственных учреждениях по ведению земельного кадастра 212 программно-технических комплексов для автоматизированного ведения земельного кадастра, обучено свыше 250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республиканской базе данных автоматизированной информационной системы государственного земельного кадастра (далее – АИС ГЗК) имеется свыше 4,3 млн. сведений по действующим земельным правоотношениям и 1,7 млн. – по аннулированным (историческим сведениям). В информационную систему Налогового комитета «Реестр налогоплательщиков и объектов налогообложения» передано 4,3 млн. сведений.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Открыт доступ к республиканской базе данных АИС ГЗК через Интернет-сайт республиканского центра АИС ГЗК 486 государственным органам и учреждениям.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Данные Государственного земельного кадастра (далее - ГЗК) являются основой при планировании использования и охраны земель, при проведении землеустройства, оценке хозяйственной деятельности и осуществлении других мероприятий, связанных с использованием и охраной земель, а также для формирования единого государственного реестра земель, ведения правового и других кадастров, определения размера платежей за землю, учета стоимости земельных участков в составе недвижимого имущества и стоимости земли в составе природных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земельных ресурсов страны одновременно сопряжено с осуществлением государственного контроля за использованием и охраной земель, задачами которых являются обеспечение за соблюдением земельного законодательства Республики Казахстан государственными органами, физическими, юридическими и должностными лицами, выявления и устранения нарушений законодательства Республики Казахстан, восстановление нарушенных прав граждан и юридических лиц, соблюдение правил пользования земельными участками, правильности ведения земельного кадастра и землеустройства и выполнения мероприятий по рациональному использованию и охране земель, организации ведения земельного кадастра в Республике.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Наряду с этим,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Стратегии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гендерного равенства в Республике Казахстан на 2006-2016 годы, утвержденной Указом Президента Республики Казахстан от 29 ноября 2005 года № 1677, Агентством соблюдается гендерный баланс по кадровому обеспечению и разъяснению норм земельного законодательства среди женщин. С этой целью на регулярной основе Агентством анализируются и отслеживаются данные о наличии земель, находящейся в пользовании или владении (на основании представленных данных с управления земельных отношений местных исполнительных органов), по гендерному показателю.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Анализ основных проблем.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Активное вхождение Казахстана в мировую экономику, повышение его конкурентоспособности в значительной мере зависит от эффективности использования земельных ресурсов, создания благоприятных условий для рациональной организации экономического потенциала и жизнедеятельности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Одним из направлений Стратегических планов развития Республики Казахстан, реализации положений </w:t>
      </w:r>
      <w:r>
        <w:rPr>
          <w:rFonts w:ascii="Times New Roman"/>
          <w:b w:val="false"/>
          <w:i w:val="false"/>
          <w:color w:val="000000"/>
          <w:sz w:val="28"/>
        </w:rPr>
        <w:t>Земельного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обеспечение рационального использования и охраны земельных ресурсов через формирование высокопродуктивного, экологически ориентированного и адаптированного землепользования, совершенствование землеустройства, экономических механизмов управления земельными ресурсами, контроль за соблюдением земельного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острыми экологическими проблемами остаются проблемы, связанные с загрязнением земель, которое вызывает ухудшение условий проживания населения, изменение экологического состояния почв, снижение качества сельскохозяйственной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Техногенное воздействие на природные экосистемы сопровождается безвозвратным изъятием и нарушением природных и антропогенных биоценозов на обширных территориях. Особенно губительные последствия нарушений, вплоть до полного уничтожения земель, наблюдаются в районах горнодобывающих комплексов.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Так, эрозия является одним из наиболее опасных видов деградации земель, вызывающих разрушение почв и утрату их плодородия. Во многих случаях эрозионные процессы возникают и развиваются под влиянием антропогенного воздействия.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Усиливаются процессы деградации пастбищ вблизи населенных пунктов и оставшихся в рабочем состоянии водоисточников в связи с концентрацией скота вокруг них. Площадь сбитых пастбищ увеличилась в 2 раза.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Анализ мировых тенденций и практики использования информационных технологий в государственном управлении диктует необходимость придания нового качества процессу информатизации в Казахстане. Процесс информатизации в Казахстане набирает обороты, сформированы благоприятные условия для существенного повышения эффективности внедрения и использования информационных технологий в деятельности по управлению земельными ресурсами. Вместе с тем, в этом процессе необходимо обеспечить реализацию на качественно новом уровне вопросов повышения уровня информационного обеспечения земельно-кадастровыми сведениями. Для реализации этих задач необходимо развитие информационного обеспечения государственного земельного кадастра и его взаимодействия со всеми участниками кадастрового процесса с использованием средств интернет-технологий и геопорталов, развитие государственных услуг и сервисов в электронном формате.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этой связи, основными задачами по обеспечению рационального использования и охраны земельных ресурсов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повышение уровня информационного обеспечения о количественном состоянии земельных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повышение уровня информационного обеспечения о качественном состоянии земельных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повышение уровня информационного обеспечения земельно-кадастровыми сведениями в электронном формате;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использования земельного фонда с учетом требований развития отраслей экономики и охраны окружающей среды, ведение учета по категориям в соответствии с целевым назначением;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создание и ведение государственного земельного кадастра, перевод его на автоматизированные технологии;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улучшение качественного состояния земель за счет реализации мероприятий по сохранению и восстановлению почв, устранению негативных антропогенных воздействий на состояние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вовлечение в хозяйственный оборот площадей пахотнопригодных земель с хорошим и средним качеством почв (залежные (бросовые) земли) для вовлечения в сельскохозяйственный оборот в категории земель запаса; поэтапная реализация ландшафтно-экологического подхода при разработке и осуществлении мероприятий по рациональному использованию и охране земель, внедрение экологических нормативов оптимального землепользования;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переход к социально-эффективному земельному рынку и экономическому стимулированию рационального использования и охраны земельных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качественной характеристики почвенного покрова, культур технического состояния кормовых угодий и бонитировки почв проводятся на основе изыскательских (почвенных, геоботанических и другие) работ с периодичностью проведения обследований в 7-10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Вместе с тем, материалы почвенного обследования (почвенные карты, картограммы агропроизводственной группировки почв и другие) имеются на площади 187,2 миллион гектаров, что составляет 86,8 % всех сельскохозяйственных угодий, из них материалы обследования до 1990 года на площади 150,2 миллион гектар устарели и требуют переобследования.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 провести инвентаризацию пахотных земель, в первую очередь в пригородных районах городов Астана, Алматы и городов областного значения в целях обеспечения сельскохозяйственной продукцией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Дальнейшее развитие в рамках «электронного правительства» получит создание единого государственного земельного кадастра. Сдача АИС ГЗК, являющейся одновременно составной частью общегосударственных информационных систем, входящих в «электронное правительство», в промышленную эксплуатацию, развитие системы в части оказания государственных услуг в электронном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Как известно, в условиях рыночной экономики существенно возрастает интерес участников экономического процесса к объективной и достоверной информации о перспективах развития рынка земли в целом. В связи с этим, целесообразно проведение комплексного анализа всех сведений, формирующих ГЗК. Эффективное ведение земельного кадастра на современном этапе невозможно без применения компьютерной технологии. С этой целью, создание и развитие АИС ГЗК направлено на формирование информационной инфраструктуры, обеспечивающей интересы государства, отраслей экономики и населения страны информацией о земле (недвижимого имущества), защищающей права собственников земельных участков и землепользователей, а также поддерживающей функционирование рынка земли и недвижимости. В настоящее время завершается создание АИС ГЗК с земельно-информационным банком данных на всех уровнях, обеспечивающий поддержание учетной и оценочной частей государственного земельного кадастра. Для дальнейшего совершенствования и модернизации информационной системы Агентства в рамках «электронного правительства» необходима реализация мероприятий по системному и техническому обслуживанию АИС ГЗК, включая телекоммуникационные услуги для эксплуатации АИС ГЗК, техническую поддержку лицензионных программных продуктов и сопровождение разработанных подсистем АИС ГЗК, локально-вычислительных сетей и баз данных АИС ГЗК.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эффективного функционирования такой масштабной территориально-распределенной системы как АИС ГЗК, невозможно выполнить без соответствующей подготовки специалистов навыкам умения работы с современными СУБД и геоинформационными системами. Отсутствие постоянного обучения (повышение профуровня) и текучесть кадров, а также отсутствие специалистов с геодезическим образованием в районных центрах негативно влияют на работу районных центров АИС ГЗК, а именно тормозит создание дежурных земельно-кадастровых карт для обеспечения информационной поддержки решений задач эффективного и рационального использования земли, как важнейшего составляющего национального богатства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Наряду с определенными проблемами в части проведения качественного и количественного учета земель страны, необходимо отметить возрастающее количество нарушений земельного законодательства Республики Казахстан. Так, динамика выявленных нарушений земельного законодательства Республики Казахстан за период с 2006 года по итогам 2010 года показывает ежегодный рост количества нарушений при постоянном уровне количества устраненных нарушений (таблица 2).</w:t>
      </w:r>
    </w:p>
    <w:bookmarkEnd w:id="10"/>
    <w:bookmarkStart w:name="z5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2 – Динамика выявленных нарушений государственным контролем за использованием и охраной земель Агентства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7"/>
        <w:gridCol w:w="1232"/>
        <w:gridCol w:w="1232"/>
        <w:gridCol w:w="1232"/>
        <w:gridCol w:w="1232"/>
        <w:gridCol w:w="1232"/>
      </w:tblGrid>
      <w:tr>
        <w:trPr>
          <w:trHeight w:val="30" w:hRule="atLeast"/>
        </w:trPr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г.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г.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г.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</w:tr>
      <w:tr>
        <w:trPr>
          <w:trHeight w:val="30" w:hRule="atLeast"/>
        </w:trPr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Выявлено нарушений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7999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</w:t>
            </w:r>
          </w:p>
        </w:tc>
      </w:tr>
      <w:tr>
        <w:trPr>
          <w:trHeight w:val="30" w:hRule="atLeast"/>
        </w:trPr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Устранено нарушений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</w:tbl>
    <w:bookmarkStart w:name="z5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проведенных проверок выявил, что в 2010 году основными видами нарушений земельного законодательства Республики Казахстан является нарушение права государственной собственности на землю (49 %), использование земель не по целевому назначению (19 %), нерациональное использование или неиспользование земель селькохозяйственного назначения (16 %).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Наряду с анализом выявленных нарушений земельного законодательства Республики Казахстан наблюдается ежегодное увеличение количества субъектов земельных отношений. По данным Сводного аналитического отчета о состоянии и использовании земель Республики Казахстан, в 2006 году количество собственников земельных участков и землепользователей составило 2,7 миллиона, в 2007 году – 3,2 миллиона, в 2008 году – 3,3 миллиона, в 2009 году – 3,4 миллиона, в 2010 году – 3,5 миллиона.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Основными причинами увеличения количества нарушений земельного законодательства Республики Казахстан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Возрастающий спрос на землю;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Несоответствие степени ответственности характеру совершенного нарушения земельного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Низкий уровень исполнительного производства по судебным решениям за нарушения земельного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Таким образом, проведенный анализ состояния государственного контроля за использованием и охраной земель свидетельствовал о необходимости разработки системного механизма по совершенствованию государственного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текущем году в целях повышения эффективности государственного контроля в соответствии с принятием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2011 года «О государственном контроле и надзоре в Республике Казахстан» государственный контроль за использованием и охраной земель осуществляется согласно критериям оценки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Так, основными рисками в сфере земельных отношений являются вероятность причинения вреда земельным ресурсам в результате нерационального использования земель, вследствие которого возможно снижение плодородия почв, истощение, опустынивание, загрязнение, ветровая и водная эрозия, а в части регулирования земельных отношений – нарушение прав, собственников и землепользователей на землю.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этом, целями системы управления рисками при проведении государственного контроля являются снижение административного давления на субъекты частного предпринимательства, а также повышение эффективности государственного контроля в данной сфере.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Оценка основных внешних и внутренних факторов.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Внешние факторы.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функционирующей АИС ГЗК используются два вида земельно-кадастровой информации – атрибутивная (текстовая) и графическая. Атрибутивная часть состоит из сведений на 4,5 миллионов земельных участков, в том числе аннулированных – 0,46 млн. земельных участков. Имеющаяся графическая часть АИС ГЗК составляет 84 % от атрибутивных сведений. Такая диспропорция возникла из-за того, что основная часть земельных участков в количественном выражении находится на землях населенных пунктов, где отсутствует картографическая основа необходимого масштаба и в этой связи границы земельных участков определены линейными промерами, без координирования поворотных точек границ земельных участков.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Проблема предоставления сведений по количественному учету земельных ресурсов может быть решена приведением в соответствие атрибутивной и графической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устранения указанных проблем проводится межевание нескоординированных земельных участков, которое включает полевые геодезические работы по инструментальному координированию поворотных точек границ земельных участков, юридической идентификации их по кадастровой документации, ввода данных в графические базы АИС ГЗК.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Решение перечисленных проблем в области земельных ресурсов позволит обеспечить представление достоверной информации о качественном и количественном состоянии земельных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Получение достоверной информации о качественном состоянии земельных ресурсов, происходящих изменениях, их оценка и прогноз дальнейшего развития обеспечивается ведением мониторинга земель, в частности, усовершенствование методов наблюдений и съемок, с использованием аэрокосмической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управления земельными ресурсами Республики Казахстан в новых условиях требуется рассмотрение вопросов эффективного и рационального использования земель в новых условиях требуется организационно-технологического переустройства сложившейся системы землепользования.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инвентаризация земель в дальнейшем позволит выявить неиспользуемые, нерационально используемые или используемые не по целевому назначению и не в соответствии с разрешенным использованием земельных участков.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Другой актуальной проблемой для Казахстана является борьба с деградацией земель. Около 43 % населения страны (6,5 миллионов человек) живет в сельских районах и большинство из них зависит от доходов, напрямую или косвенно связанных с аграрным сектором и использованием земель. Ввиду природных условий процессами опустынивания и деградации земель охвачено 70 % территории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этой связи большое значение должно уделяться мониторингу земель. Однако в настоящее время, стационарные экологические площадки и полустационарные экологические площадки для ведения многолетних наблюдений за состоянием земель охватывают лишь 18 % всей территории страны, поэтому планируется закладка новых экологических площадок, модернизация и развитие действующих.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достоверной информации об изменении качественного состояния земель необходимо продолжить работу по сгущению сети наблюдений внутри почвенных зон и подзон и обеспечить охват мониторингом к концу 2011 года 23 % земель, подверженных деградации, что позволит выработать единую экологическую программу по стабилизации деградационных процессов совместно с другими заинтересованными государственными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Наряду с этим, к числу внешних факторов, влияющих на развитие осуществления государственного контроля, относятся взаимодействие с органами прокуратуры, архитектуры, экологии, лесного и водного хозяйства посредством направления работы на конечный результат. Взаимодействие с органами внутренних дел по вопросам принудительного привода лиц, уклоняющихся от явок к государственному инспектору, осуществляющему государственный контроль за использованием и охраной земель, в том числе по установлению личностей нарушителей земельного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Внутренние факторы.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числу внутренних факторов, влияющих на управление земельными ресурсами, относятся совершенствование научно-методической базы на соответствие международным уровням, разработка нормативно-технической документации с использованием ИСО.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Актуальным является вопрос по изучению передового зарубежного опыта развития многоцелевого кадастра, а также мировых тенденций развития сферы электронных земельно-кадастровых услуг и механизмов их совершенствования с использованием информационно-коммуникационных технологий.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Стратегическое направление 2 «Устойчивое развитие отрасли геодезии и картографии с использованием новых технологий для обеспечения потребности государства и различных отраслей экономики геодезической и картографической продукцией».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Основные параметры развития отрасли геодезии и картографии.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многих отраслях экономики, обороны республики немаловажной составляющей является информация о местности, в связи с чем наблюдается растущий спрос на качественные услуги на геодезическую и картографическую продукцию, нередко эта продукция является юридическим документом. По данным Организации Объединенных Наций, доля пространственной информации в системах поддержки принятия управленческих решений составляет до 80 % от общего объема информации этих систем.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Особую озабоченность вызывает состояние топографической обеспеченности территории Республики Казахстан, 80 % карт, не соответствует современному состоянию местности и государственной топонимике. Государственные топографические карты «стареют» быстрее, чем обновляются, что может привести к значительным убыткам в экономике, а в районах боевых действий и чрезвычайных ситуаций – и к невосполнимым потерям.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увеличением бюджетного финансирования выполнена аэросъемка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17 % от общей площади республики, обследовано 14 % от общего количества пунктов государственной геодезической сети, пронивелировано 5 % от общей протяженности нивелирной сети, обновлено 15 % от общего количества листов государственных топографических карт всего масштабного ряда.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Учитывая большой процент устаревших топографических планов и карт, требуется их обновление на основе новой аэрокосмосъемки. В связи с тем, что съемка всех городов и поселков, выполнена в 1960-1980 годах возникла острая необходимость в создании крупномасштабных планов городов. Поэтому с 2008 года приступили к аэросъемке городов с последующим созданием планов городов.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Создаваемые Агентством государственные топографические карты всего масштабного ряда отображают максимально полную информацию о местности и являются основой для создания различных производных материалов, применяемых в разных областях экономики и обороны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строительства нефтегазопроводов вне контрактной территории в пределах казахстанского участка Каспийского моря необходима морская карта, для создания которой выполняются геодезические и картографические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Одной из задач государственного назначения при осуществлении геодезической и картографической деятельности, является геодезическое и картографическое обеспечение демаркации государственной границы и окончательное оформление документов, прилагаемым к договорам о государственной границе в соответствии с международными и казахстанскими нормами права.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исследования закономерностей современных движений земной коры, в южном и восточном регионах республики, ежегодно на геодинамических полигонах выполняются высокоточные геодезические измерения. Учитывая, деформации земной поверхности, природные катастрофические явления необходимо создание и развитие геодезического мониторинга этих явлений в сейсмоопасных регионах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Анализ основных проблем.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целом в отрасли геодезии и картографии Агентства наметились позитивные предпосылки, вместе с тем к главным нерешенным проблемам можно отнести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геодезическая сеть, являющаяся основой для картографирования, частично утрачена, зачастую не восстанавливается и в итоге не в полной мере отвечает предъявляемым к ней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Особую озабоченность вызывает состояние топографической и картографической обеспеченности территории Республики Казахстан, степень современности карт составляет 10 – 20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Не полный охват всей сейсмоактивной территории и прикаспийского региона Казахстана высокоточными геодезическими измерениями;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Общая техническая и технологическая отсталость подведомственных Агентству геодезических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Отсутствие должного притока молодых специалистов, качество подготовки и переподготовки специалистов, не соответствует современным требованиям техники и технологии;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Защита рынка от недостоверной геодезической и картографической продукции, использование которой может нанести ущерб государству и потребителям.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Имеют место и другие проблемы, связанные с положением Казахстана с позиции оценки глобальной конкурентоспособности. Глобализация постепенно оказывает влияние практически на все процессы, происходящие в республике, а информационное пространство Казахстана все более интегрируется в единое информационное пространство. Поэтому для прогнозирования развития регионов республики поддержки принятия управленческих решений необходима актуальная и объективная пространственная информация, отражающая на государственных топографических картах современное состояние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Оценка основных внешних и внутренних факторов.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Одним из направлений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Стратегического 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Республики Казахстан до 2020 года является реализация прогнозной схемы территориально-пространственного развития страны, направленная на рациональное размещение производительных сил, транспортно-коммуникационной, социальной и другой инфраструктуры, расселения населения в разрезе регионов для обеспечения устойчивого развития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Для реализации данной прогнозной схемы необходима топографо-геодезическая и картографическая продукция. Однако территория республики покрыта современными картами только на 15 %, то есть устаревание карт происходит быстрее, чем обновление.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числу внутренних факторов влияющих на дальнейшее развитие отрасли геодезии и картографии можно отнести слабое техническое, технологическое и программное обеспечение отрасли, а также отсутствие научно-технической базы.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анализ текущего состояния, а также учитывая поставленную задачу по вхождению Республики Казахстан в число 50 наиболее конкурентноспособных стран мира, во Всемирную торговую организацию, вступлением в Таможенный союз перед сферой геодезии и картографии определены стратегические направления по совершенствованию законодательной и нормативно-технической базы, широкому использованию современных спутниковых, дистанционных, геоинформационных, и информационно-телекоммуникационных технологий, геодезическому и картографическому обеспечению территории Республики Казахстан материалами и данными, соответствующие современному состоянию местности и государственной топонимике.</w:t>
      </w:r>
    </w:p>
    <w:bookmarkEnd w:id="12"/>
    <w:bookmarkStart w:name="z10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3. Стратегические направления, цели, задачи, целевые</w:t>
      </w:r>
      <w:r>
        <w:br/>
      </w:r>
      <w:r>
        <w:rPr>
          <w:rFonts w:ascii="Times New Roman"/>
          <w:b/>
          <w:i w:val="false"/>
          <w:color w:val="000000"/>
        </w:rPr>
        <w:t>
индикаторы, мероприятия и показатели результатов</w:t>
      </w:r>
    </w:p>
    <w:bookmarkEnd w:id="13"/>
    <w:bookmarkStart w:name="z10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3.1. Стратегические направления, цели, задачи, целевые</w:t>
      </w:r>
      <w:r>
        <w:br/>
      </w:r>
      <w:r>
        <w:rPr>
          <w:rFonts w:ascii="Times New Roman"/>
          <w:b/>
          <w:i w:val="false"/>
          <w:color w:val="000000"/>
        </w:rPr>
        <w:t>
индикаторы, мероприятия и показатели результатов</w:t>
      </w:r>
    </w:p>
    <w:bookmarkEnd w:id="14"/>
    <w:bookmarkStart w:name="z10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Стратегическое направление 1. Организация работ для обеспечения рационального использования и охраны земель.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Цель 1.1. Формирование системы сведений о земельных ресурсах.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Код бюджетной программы, направленных на достижение данной цели «003».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4"/>
        <w:gridCol w:w="1514"/>
        <w:gridCol w:w="1156"/>
        <w:gridCol w:w="1290"/>
        <w:gridCol w:w="1290"/>
        <w:gridCol w:w="1806"/>
        <w:gridCol w:w="955"/>
        <w:gridCol w:w="1044"/>
        <w:gridCol w:w="1000"/>
        <w:gridCol w:w="911"/>
      </w:tblGrid>
      <w:tr>
        <w:trPr>
          <w:trHeight w:val="270" w:hRule="atLeast"/>
        </w:trPr>
        <w:tc>
          <w:tcPr>
            <w:tcW w:w="3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срока (периода)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достижения)</w:t>
            </w:r>
          </w:p>
        </w:tc>
        <w:tc>
          <w:tcPr>
            <w:tcW w:w="1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 указанием промежуточного значения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 периоде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текущего)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27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8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плодородия почв,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исчисления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арендной платы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земель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21,7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98,4</w:t>
            </w:r>
          </w:p>
        </w:tc>
      </w:tr>
      <w:tr>
        <w:trPr>
          <w:trHeight w:val="78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сельхозугодий,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вовлеченных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сельхозоборот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инвентаризации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млн.га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29,8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89,4</w:t>
            </w:r>
          </w:p>
        </w:tc>
      </w:tr>
      <w:tr>
        <w:trPr>
          <w:trHeight w:val="78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рейтинге ГИК ВЭФ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показателю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«Прозрачность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решений»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ГИК ВЭФ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78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Пути, средства и методы достижения целевого индикатора: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1.1.1. Повышение уровня информационного обеспечения</w:t>
            </w:r>
          </w:p>
        </w:tc>
      </w:tr>
      <w:tr>
        <w:trPr>
          <w:trHeight w:val="780" w:hRule="atLeast"/>
        </w:trPr>
        <w:tc>
          <w:tcPr>
            <w:tcW w:w="3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мации</w:t>
            </w:r>
          </w:p>
        </w:tc>
        <w:tc>
          <w:tcPr>
            <w:tcW w:w="1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текущего)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27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35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% охвата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с/х угодий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(181,7 млн. га);</w:t>
            </w:r>
          </w:p>
        </w:tc>
        <w:tc>
          <w:tcPr>
            <w:tcW w:w="1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15,3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15,8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12,9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135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миллион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22,8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34,5</w:t>
            </w:r>
          </w:p>
        </w:tc>
      </w:tr>
      <w:tr>
        <w:trPr>
          <w:trHeight w:val="135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Геоботанические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% охвата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геоботанических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кормовых угодий;</w:t>
            </w:r>
          </w:p>
        </w:tc>
        <w:tc>
          <w:tcPr>
            <w:tcW w:w="1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12,9</w:t>
            </w:r>
          </w:p>
        </w:tc>
      </w:tr>
      <w:tr>
        <w:trPr>
          <w:trHeight w:val="135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миллион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геоботанических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17,4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14,07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12,8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19,8</w:t>
            </w:r>
          </w:p>
        </w:tc>
      </w:tr>
      <w:tr>
        <w:trPr>
          <w:trHeight w:val="21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Бонитировка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% охвата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бонитировкой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от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площади с/х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угодий;</w:t>
            </w:r>
          </w:p>
        </w:tc>
        <w:tc>
          <w:tcPr>
            <w:tcW w:w="1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15,5</w:t>
            </w:r>
          </w:p>
        </w:tc>
      </w:tr>
      <w:tr>
        <w:trPr>
          <w:trHeight w:val="21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миллион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бонитировки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28,2</w:t>
            </w:r>
          </w:p>
        </w:tc>
      </w:tr>
      <w:tr>
        <w:trPr>
          <w:trHeight w:val="21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% охвата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от всей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</w:p>
        </w:tc>
        <w:tc>
          <w:tcPr>
            <w:tcW w:w="1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22,9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31,6</w:t>
            </w:r>
          </w:p>
        </w:tc>
      </w:tr>
      <w:tr>
        <w:trPr>
          <w:trHeight w:val="21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миллион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48,7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60,6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83,7</w:t>
            </w:r>
          </w:p>
        </w:tc>
      </w:tr>
      <w:tr>
        <w:trPr>
          <w:trHeight w:val="42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21707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3"/>
        <w:gridCol w:w="1381"/>
        <w:gridCol w:w="1381"/>
        <w:gridCol w:w="1381"/>
        <w:gridCol w:w="1382"/>
        <w:gridCol w:w="1382"/>
      </w:tblGrid>
      <w:tr>
        <w:trPr>
          <w:trHeight w:val="135" w:hRule="atLeast"/>
        </w:trPr>
        <w:tc>
          <w:tcPr>
            <w:tcW w:w="6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 периоде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35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изысканий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угодий, 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обследованию в том числе: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почвенной карты и написание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почвенного очерка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135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геоботанической 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кормовых угодий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135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картограммы баллов бонитета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135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мониторинга земель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135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паспорта земельного 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крестьянских хозяйств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135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рекомендаций для своевременного принятия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 по предотвращению ухудшения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качественного состояния земель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1"/>
        <w:gridCol w:w="1890"/>
        <w:gridCol w:w="963"/>
        <w:gridCol w:w="1316"/>
        <w:gridCol w:w="1294"/>
        <w:gridCol w:w="1647"/>
        <w:gridCol w:w="1052"/>
        <w:gridCol w:w="1007"/>
        <w:gridCol w:w="1052"/>
        <w:gridCol w:w="788"/>
      </w:tblGrid>
      <w:tr>
        <w:trPr>
          <w:trHeight w:val="54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1.1.2. Повышение уровня информационного обеспечения о количественном состоянии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ресурсов и земельно-кадастровых сведений в электронном формате</w:t>
            </w:r>
          </w:p>
        </w:tc>
      </w:tr>
      <w:tr>
        <w:trPr>
          <w:trHeight w:val="270" w:hRule="atLeast"/>
        </w:trPr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текущего)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270" w:hRule="atLeast"/>
        </w:trPr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54,2</w:t>
            </w:r>
          </w:p>
        </w:tc>
      </w:tr>
      <w:tr>
        <w:trPr>
          <w:trHeight w:val="420" w:hRule="atLeast"/>
        </w:trPr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сроков 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участки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личные подсобные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садоводство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(акты)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ничено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20" w:hRule="atLeast"/>
        </w:trPr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нных угодий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вовлеченных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венный оборот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Межевание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% от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некоординирован-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744,8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10" w:hRule="atLeast"/>
        </w:trPr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штук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Сканирование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кадастровых дел: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% от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сканируемых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кадастровых дел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582,9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10" w:hRule="atLeast"/>
        </w:trPr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штук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кадастровых карт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сформированных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землях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% от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кварталов (9351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10" w:hRule="atLeast"/>
        </w:trPr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кварталов штук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доли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 виде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 периоде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государственного учета земель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Инвентаризация сельскохозяйственных угодий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вовлеченных в сельскохозяйственный оборот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(разработка рекомендаций по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угодий,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трансформация из одного вида в другой)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аэро-космосъемочных работ для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 планово-картографической 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обеспечивающей ведение государственного 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кадастра на территории Республики Казахстан,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числе: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цифровая аэрокосмосъемка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дешифрирование сельскохозяйственных угодий,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топографических контуров, земель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поселков, СНП и выполнение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изыскательских работ по привязке аэро-космоснимков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и выдача конечной цифровой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границ земельных участков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местности, проведение полевых геодезических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инструментальному координированию поворотных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точек границ земельных участков, юридической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идентификации этих участков по кадастровой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документации, ввод по полученным координатам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графическую базу данных АИС ГЗК «Архив»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сканирования земельно-кадастровых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для ввода в подсистему АИС ГЗК - тысяч штук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электронных земельно-кадастровых карт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учетных кварталов, сформированных на землях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и населенных пунктов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взаимодействия АИС ГЗК с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 РК в рамках «электронного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Правительства» путем передачи сведений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землепользователях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Сопровождение АИС ГЗК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баз данных АИС ГЗК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bookmarkStart w:name="z10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1.2. Обеспечение соблюдения земельного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Код бюджетной программы, направленной на достижение данной цели «001», «002».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3"/>
        <w:gridCol w:w="1823"/>
        <w:gridCol w:w="1272"/>
        <w:gridCol w:w="1294"/>
        <w:gridCol w:w="1382"/>
        <w:gridCol w:w="1670"/>
        <w:gridCol w:w="853"/>
        <w:gridCol w:w="809"/>
        <w:gridCol w:w="919"/>
        <w:gridCol w:w="1075"/>
      </w:tblGrid>
      <w:tr>
        <w:trPr>
          <w:trHeight w:val="270" w:hRule="atLeast"/>
        </w:trPr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срока (периода)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достижения)</w:t>
            </w:r>
          </w:p>
        </w:tc>
        <w:tc>
          <w:tcPr>
            <w:tcW w:w="1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 указанием промежуточного значения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 периоде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27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(соотношение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1.2.1. Выявление и устранение нарушений земельного законодательства</w:t>
            </w:r>
          </w:p>
        </w:tc>
      </w:tr>
      <w:tr>
        <w:trPr>
          <w:trHeight w:val="150" w:hRule="atLeast"/>
        </w:trPr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5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Устраняемость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15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штрафов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5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Праворазъясни-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тельная работа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периоде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6"/>
        <w:gridCol w:w="1586"/>
        <w:gridCol w:w="800"/>
        <w:gridCol w:w="800"/>
        <w:gridCol w:w="863"/>
        <w:gridCol w:w="1035"/>
      </w:tblGrid>
      <w:tr>
        <w:trPr>
          <w:trHeight w:val="135" w:hRule="atLeast"/>
        </w:trPr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" w:hRule="atLeast"/>
        </w:trPr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праворазъяснительной работы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 среди 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независимо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этнического происхождения,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вероисповедания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положения (семинары,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информационно-разъяснительных кампаний и т.д.)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135" w:hRule="atLeast"/>
        </w:trPr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соответствующих мер по устранению нарушений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законодательства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135" w:hRule="atLeast"/>
        </w:trPr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административных мер по взысканию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штрафов 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правонарушителей 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bookmarkStart w:name="z11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Стратегическое направление 2. Устойчивое развитие отрасли геодезии и картографии с использованием новых технологий для обеспечения потребности государства и различных отраслей экономики геодезической и картографической продукцией.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Цель 2.1. Геодезическое и картографическое обеспечение территории Республики Казахстан, соответствующее современному состоянию местности и государственной топонимике.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Код бюджетной программы, направленной на достижение данной цели «004».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8"/>
        <w:gridCol w:w="1849"/>
        <w:gridCol w:w="997"/>
        <w:gridCol w:w="1326"/>
        <w:gridCol w:w="1326"/>
        <w:gridCol w:w="1793"/>
        <w:gridCol w:w="881"/>
        <w:gridCol w:w="1015"/>
        <w:gridCol w:w="860"/>
        <w:gridCol w:w="1105"/>
      </w:tblGrid>
      <w:tr>
        <w:trPr>
          <w:trHeight w:val="375" w:hRule="atLeast"/>
        </w:trPr>
        <w:tc>
          <w:tcPr>
            <w:tcW w:w="2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срока (периода)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достижения)</w:t>
            </w:r>
          </w:p>
        </w:tc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 указанием промежуточного значения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 периоде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текущего)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255" w:hRule="atLeast"/>
        </w:trPr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картографичес-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 продукцией,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современному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топонимике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10 %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карты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2.1.1. Геодезическое обеспечение обновления государственных топографических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карт, создания крупномасштабных планов городов на основе дистанционного зондирования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и морской карты северной части Каспийского моря</w:t>
            </w:r>
          </w:p>
        </w:tc>
      </w:tr>
      <w:tr>
        <w:trPr>
          <w:trHeight w:val="30" w:hRule="atLeast"/>
        </w:trPr>
        <w:tc>
          <w:tcPr>
            <w:tcW w:w="2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текущего)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270" w:hRule="atLeast"/>
        </w:trPr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топографические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карты 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ряда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карты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70" w:hRule="atLeast"/>
        </w:trPr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Нивелирование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6"/>
        <w:gridCol w:w="1426"/>
        <w:gridCol w:w="1625"/>
        <w:gridCol w:w="1316"/>
        <w:gridCol w:w="1316"/>
        <w:gridCol w:w="1759"/>
        <w:gridCol w:w="1096"/>
        <w:gridCol w:w="986"/>
        <w:gridCol w:w="942"/>
        <w:gridCol w:w="788"/>
      </w:tblGrid>
      <w:tr>
        <w:trPr>
          <w:trHeight w:val="27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северной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моря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 км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трапеция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23919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15259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59704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сроков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регистрации,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учету и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аэросъемочных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7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сроков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рассмотрению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сносу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перезакладке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(перенос)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7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картографичес-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для достижения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 периоде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Аэрокосмосъемка территорий,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нивелированию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государственных топографических карт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крупномасштабных планов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Геодинамическое исследование для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современных движений земной коры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полевых и гидрографических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издание морской карты северной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Каспийского моря, общей площадью 146900 кв. км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2.1.2. Создание и издание картографической продукции, формирование и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картографо-геодезического фонда Республики Казахстан</w:t>
            </w:r>
          </w:p>
        </w:tc>
      </w:tr>
      <w:tr>
        <w:trPr>
          <w:trHeight w:val="270" w:hRule="atLeast"/>
        </w:trPr>
        <w:tc>
          <w:tcPr>
            <w:tcW w:w="2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мации</w:t>
            </w:r>
          </w:p>
        </w:tc>
        <w:tc>
          <w:tcPr>
            <w:tcW w:w="1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текущего)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2"/>
        <w:gridCol w:w="1474"/>
        <w:gridCol w:w="1651"/>
        <w:gridCol w:w="1319"/>
        <w:gridCol w:w="1230"/>
        <w:gridCol w:w="1788"/>
        <w:gridCol w:w="1056"/>
        <w:gridCol w:w="968"/>
        <w:gridCol w:w="901"/>
        <w:gridCol w:w="861"/>
      </w:tblGrid>
      <w:tr>
        <w:trPr>
          <w:trHeight w:val="27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35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Картографическая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цифровом виде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</w:p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135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русском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языках, издание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топографических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русском языке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1:100000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каталог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картографо-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снимки,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13512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 периоде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издание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топографических карт на основе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картографирования на государственном и русском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языках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 государственных каталогов географических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названий Республики Казахстан на 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языке, мониторинг географических названий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нормативно-технических документов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 и обеспечение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геодезической и картографической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геодезическими и картографическими данными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материалами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геодезический контроль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создаваемой геодезической и картографической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продукцией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bookmarkStart w:name="z11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3.2. Соответствие стратегических направлений и целей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органа стратегическим целям государства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8"/>
        <w:gridCol w:w="6892"/>
      </w:tblGrid>
      <w:tr>
        <w:trPr>
          <w:trHeight w:val="30" w:hRule="atLeast"/>
        </w:trPr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Стратегические направления и цели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стратегического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программного документа</w:t>
            </w:r>
          </w:p>
        </w:tc>
      </w:tr>
      <w:tr>
        <w:trPr>
          <w:trHeight w:val="30" w:hRule="atLeast"/>
        </w:trPr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для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рационального использования 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</w:t>
            </w:r>
          </w:p>
        </w:tc>
        <w:tc>
          <w:tcPr>
            <w:tcW w:w="6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Н.А. Назарбаева народу Казахстана «Новое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десятилетие – новый экономический подъем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новые возможности Казахстана» от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января 2010 года</w:t>
            </w:r>
          </w:p>
        </w:tc>
      </w:tr>
      <w:tr>
        <w:trPr>
          <w:trHeight w:val="555" w:hRule="atLeast"/>
        </w:trPr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1.1. Формирование системы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земельных ресурсах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1.2. Обеспечение соблюдения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законодательства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Н.А. Назарбаева народу Казахстана «Новое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десятилетие – новый экономический подъем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новые возможности Казахстана» от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января 2010 года</w:t>
            </w:r>
          </w:p>
        </w:tc>
      </w:tr>
      <w:tr>
        <w:trPr>
          <w:trHeight w:val="30" w:hRule="atLeast"/>
        </w:trPr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2. Устойчивое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отрасли геодезии и картографии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использованием новых технологий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потребности государства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различных отраслей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геодезической и картографической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продукцией</w:t>
            </w:r>
          </w:p>
        </w:tc>
        <w:tc>
          <w:tcPr>
            <w:tcW w:w="6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апреля 2007 года № 310 «О дальнейших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мерах по реализации Стратегии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до 2030 года», Стратегия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на 2007-2012 годы,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 Казахстан от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июня 2011 года № 110 «О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 развития и фунцкционирования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 в Республике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2011-2020 годы»</w:t>
            </w:r>
          </w:p>
        </w:tc>
      </w:tr>
      <w:tr>
        <w:trPr>
          <w:trHeight w:val="30" w:hRule="atLeast"/>
        </w:trPr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2.1. Геодезическое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картографическое обеспечение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соответствующее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современному состоянию местности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топонимике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1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4. Развитие функциональных возможностей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6"/>
        <w:gridCol w:w="5125"/>
        <w:gridCol w:w="3669"/>
      </w:tblGrid>
      <w:tr>
        <w:trPr>
          <w:trHeight w:val="270" w:hRule="atLeast"/>
        </w:trPr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стратегического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направления, цели и задачи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стратегического направления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 государственного органа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реализации</w:t>
            </w:r>
          </w:p>
        </w:tc>
      </w:tr>
      <w:tr>
        <w:trPr>
          <w:trHeight w:val="270" w:hRule="atLeast"/>
        </w:trPr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1. Организация работ для обеспечения рационального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и охраны земель</w:t>
            </w:r>
          </w:p>
        </w:tc>
      </w:tr>
      <w:tr>
        <w:trPr>
          <w:trHeight w:val="30" w:hRule="atLeast"/>
        </w:trPr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1.1.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о земельных ресурсах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1.1.1. Повышение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 обеспечения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качественном состоянии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ресурсов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Изготовление 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конечной 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планово-картографической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годы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почвенной карты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написание почвенного очерка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годы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геоботанической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карты кормовых угодий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годы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картограммы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бонитета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годы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земель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годы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паспортизация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годы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стандартов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регламентов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в сфере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отношений, геодезии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картографии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годы</w:t>
            </w:r>
          </w:p>
        </w:tc>
      </w:tr>
      <w:tr>
        <w:trPr>
          <w:trHeight w:val="30" w:hRule="atLeast"/>
        </w:trPr>
        <w:tc>
          <w:tcPr>
            <w:tcW w:w="5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1.1.2. Повышение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 обеспечения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количественном состоянии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земельно-кадастровых сведений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 формате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государственного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годы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угодий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вовлеченных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сельскохозяйственный оборот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(разработка рекомендаций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угодий,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трансформация из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 в другой)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2012-2014 годы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аэро-космосъемочных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для получения 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планово-картографической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обеспечивающей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кадастра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в том числе: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годы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цифровая аэрокосмосъемка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годы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дешифрирование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угодий,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топографических контуров,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городов, поселков, СНП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выполнение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изыскательских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привязке аэро-космоснимков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2011-2012 годы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 выдача конечной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планово-картографической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2011 - 2015 годы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границ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 на местности,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полевых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геодезических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координированию поворотных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точек границ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участков, юридической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идентификации этих участков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кадастровой документации, ввод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полученным координатам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графическую базу данных АИС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ГЗК «Архив»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2012-2015 годы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сканирования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земельно-кадастровых дел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ввода в подсистему АИС ГЗК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штук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2012-2015 годы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земельно-кадастровых карт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учетных кварталов,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сформированных на землях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и населенных пунктов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2012-2015 годы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 АИС ГЗК с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 РК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«электронного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Правительства» путем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о землепользователях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2012-2015 годы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 АИС ГЗК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(мероприятия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работоспособности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восстановлению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системы, администрированию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локальных вычислительных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телекоммуникационных сетей,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серверов, баз данных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комплекс мероприятий,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реализацией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(модификаций)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настройки разработанных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подсистем, программных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приложений, модулей АИС ГЗК,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обеспечения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ГЗК всем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органам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 в 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виде, реализации,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взаимодействия/интеграции АИС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ГЗК с информационными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системами и базами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«электронного правительства»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ГБД «Физические лица», ГБД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«Юридические лица»,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«Адресный регистр», Портал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Шлюз «электронного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правительства», Платежный шлюз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«электронного правительства»,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«Регистр недвижимости»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Налогового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«Реестр налогоплательщиков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налогообложения»)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2012-2015 годы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баз данных АИС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ГЗК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2012-2015 годы</w:t>
            </w:r>
          </w:p>
        </w:tc>
      </w:tr>
      <w:tr>
        <w:trPr>
          <w:trHeight w:val="30" w:hRule="atLeast"/>
        </w:trPr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1.2.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соблюдения 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1.2.1. Выявление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устранение нарушений 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праворазъяснительной работы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 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независимо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этнического происхождения,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вероисповедания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положения (семинары,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информационно-разъяснительные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и т.д.)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2012-2015 годы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соответствующих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устранению нарушений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2012-2015 годы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 по взысканию штрафов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годы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пропаганды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равных прав, обязанностей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возможностей женщин и мужчин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земельных отношений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годы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операционных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издержек,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регистрацией и ведением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бизнеса (получением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разрешений, лицензий,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сертификатов; аккредитацией;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получением консультаций),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время и затраты,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30 % к 2011 году и еще на 30 %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2015 году 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годом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2. Устойчивое развитие отрасли геодезии и картографии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использованием новых технологий для обеспечения потребности государства и различных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отраслей экономики геодезической и картографической продукцией</w:t>
            </w:r>
          </w:p>
        </w:tc>
      </w:tr>
      <w:tr>
        <w:trPr>
          <w:trHeight w:val="30" w:hRule="atLeast"/>
        </w:trPr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2.1. Геодезическое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картографическое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соответствующее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современному состоянию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местности 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топонимике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2.1.1. Геодезическое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топографических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карт,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крупномасштабных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дистанционного зондирования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и морской карты северной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Каспийского моря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геодезических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картографических работ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использованием методов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дистанционного зондирования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Земли, спутниковых и цифровых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технологий. Для широкого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внедрения спутниковых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при решении задач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различных отраслях экономики,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обороны и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необходимым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является 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спутниковой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геодезической сети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выполнению 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аэросъемки территорий,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городов,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и водоемов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масштабного ряда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топографических карт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последующим созданием цифровых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топографических карт.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Нивелирование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с обследованием,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закладкой, координированием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геодезической сети.</w:t>
            </w:r>
          </w:p>
        </w:tc>
        <w:tc>
          <w:tcPr>
            <w:tcW w:w="3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годы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высокоточных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геодезических измерений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геодинамических полигонах.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 геодезических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картографических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созданию морской 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северной части Каспийского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моря. Внедрение современных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приборов, оборудования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программных продуктов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развитием космических,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спутниковых и компьютерных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позволит сэкономить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и гарантирует быстрый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получения сведений.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2.1.2. Создание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 картографической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формирование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картографо-геодезического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Создание и издание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топографических карт,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каталога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географических названий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учет, 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и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геодезического 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соблюдением законодательства,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 области геодезии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картографии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годы</w:t>
            </w:r>
          </w:p>
        </w:tc>
      </w:tr>
    </w:tbl>
    <w:bookmarkStart w:name="z11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5. Межведомственное взаимодействие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5"/>
        <w:gridCol w:w="3431"/>
        <w:gridCol w:w="5924"/>
      </w:tblGrid>
      <w:tr>
        <w:trPr>
          <w:trHeight w:val="30" w:hRule="atLeast"/>
        </w:trPr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задач,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 межведомственное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орган, с 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межведомственное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Меры, осуществляемые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органами</w:t>
            </w:r>
          </w:p>
        </w:tc>
      </w:tr>
      <w:tr>
        <w:trPr>
          <w:trHeight w:val="30" w:hRule="atLeast"/>
        </w:trPr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1. Организация работ для обеспечения рационального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и охраны земель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1.1. Формирование системы сведений о земельных ресурсах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1.1.1. Повышение уровня информационного обеспечения о качественном состоянии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ресурсов</w:t>
            </w:r>
          </w:p>
        </w:tc>
      </w:tr>
      <w:tr>
        <w:trPr>
          <w:trHeight w:val="30" w:hRule="atLeast"/>
        </w:trPr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Почвенные изыскания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МИО, МСХ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части получения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изыскательских работ</w:t>
            </w:r>
          </w:p>
        </w:tc>
      </w:tr>
      <w:tr>
        <w:trPr>
          <w:trHeight w:val="30" w:hRule="atLeast"/>
        </w:trPr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Геоботанические изыскания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МИО, МСХ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части разработки проектов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улучшению кормовых угодий,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по Программе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животноводства,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инвентаризации земель</w:t>
            </w:r>
          </w:p>
        </w:tc>
      </w:tr>
      <w:tr>
        <w:trPr>
          <w:trHeight w:val="30" w:hRule="atLeast"/>
        </w:trPr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Бонитировка почв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МИО, НК МФ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части использования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бонитировки почв</w:t>
            </w:r>
          </w:p>
        </w:tc>
      </w:tr>
      <w:tr>
        <w:trPr>
          <w:trHeight w:val="30" w:hRule="atLeast"/>
        </w:trPr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земель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МООС, МИО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части выявления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 земельного фонда,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выработки рекомендаций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предупреждению и устранению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последствий негативных процессов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(деградации земель, опустынивание,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засоление и др.)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1.1.2. Повышение уровня информационного обеспечения о количественном состоянии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ресурсов и земельно-кадастровых сведений в электронном формате</w:t>
            </w:r>
          </w:p>
        </w:tc>
      </w:tr>
      <w:tr>
        <w:trPr>
          <w:trHeight w:val="30" w:hRule="atLeast"/>
        </w:trPr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информацией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фактическом количественном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МИО, МСИ, МЮ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части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 виде</w:t>
            </w:r>
          </w:p>
        </w:tc>
      </w:tr>
      <w:tr>
        <w:trPr>
          <w:trHeight w:val="30" w:hRule="atLeast"/>
        </w:trPr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 сроков 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права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участки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индивидуальное жилищное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 личные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подсобные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коллективное садоводство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дачное строительство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Межевание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некоординированных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участков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межевания и 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 работ</w:t>
            </w:r>
          </w:p>
        </w:tc>
      </w:tr>
      <w:tr>
        <w:trPr>
          <w:trHeight w:val="30" w:hRule="atLeast"/>
        </w:trPr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Сканирование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земельно-кадстровых дел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земельно-кадастровых дел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 виде при ведении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земельных правоотношений</w:t>
            </w:r>
          </w:p>
        </w:tc>
      </w:tr>
      <w:tr>
        <w:trPr>
          <w:trHeight w:val="30" w:hRule="atLeast"/>
        </w:trPr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земельно-кадастровых карт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учетных кварталов,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сформированных на землях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части использования 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земельно-кадастровых карт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1.2. Обеспечение соблюдения земельного законодательства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1.2.1. Выявление и устранение нарушений земельного законодательства</w:t>
            </w:r>
          </w:p>
        </w:tc>
      </w:tr>
      <w:tr>
        <w:trPr>
          <w:trHeight w:val="30" w:hRule="atLeast"/>
        </w:trPr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Устраняемость выявленных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целях обеспечения соблюдения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 с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принудительного привода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уклоняющихся от явок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государственному инспектору,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осуществляющему 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использованием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охраной земель, в том числе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установлению личностей нарушителей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законодательства;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взаимодействие по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выявлению нарушений 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 и их устранение</w:t>
            </w:r>
          </w:p>
        </w:tc>
      </w:tr>
      <w:tr>
        <w:trPr>
          <w:trHeight w:val="30" w:hRule="atLeast"/>
        </w:trPr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Праворазъяснительная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земельных отношений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АБЭКП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повышение информированности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о принимаемых мерах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отношении нарушителей 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совместное проведение 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земельных отношений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2. Устойчивое развитие отрасли геодезии и картографии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использованием новых технологий для обеспечения потребности государства и различных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отраслей экономики геодезической и картографической продукцией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2.1. Геодезическое и картографическое обеспечение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соответствующее современному состоянию местности 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топонимике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2.1.1. Геодезическое обеспечение обновления государственных топографических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карт, создания крупномасштабных планов городов на основе дистанционного зондирования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и морской карты северной части Каспийского моря</w:t>
            </w:r>
          </w:p>
        </w:tc>
      </w:tr>
      <w:tr>
        <w:trPr>
          <w:trHeight w:val="30" w:hRule="atLeast"/>
        </w:trPr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территорий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аэросъемочных,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геодезических,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гидрографических работ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МО, КНБ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территорий, 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обновлению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топографических карт 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масштабного ряда</w:t>
            </w:r>
          </w:p>
        </w:tc>
      </w:tr>
      <w:tr>
        <w:trPr>
          <w:trHeight w:val="30" w:hRule="atLeast"/>
        </w:trPr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договоров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демаркации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 с 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Республикой,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Федерацией, Туркменистаном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Республикой Узбекской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переговоров и согласование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договоров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контрпартнерами,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внутригосударственного согласования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обеспечение принятия актов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заключении</w:t>
            </w:r>
          </w:p>
        </w:tc>
      </w:tr>
    </w:tbl>
    <w:bookmarkStart w:name="z11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АБЭКП – Агентство Республики Казахстан по борьбе с экономической и коррупционной преступностью (финансовая полиция Республики Казахстан)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КНБ – Комитет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МВД – 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МООС - Министерство охраны окружающей среды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 – Министерство обороны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МСИ – Министерство связи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МСХ – Министерство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МЮ –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НК МФ – Налоговый комитет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МИО – местные исполнительные органы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ДГП «ГосНПЦзем» - дочернее государственное предприятие «Государственный научно-производственный центр земельных ресурсов и землеустройства»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СНП – сельские населенные пункты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ТЭО - технико-экономическое обоснование</w:t>
      </w:r>
    </w:p>
    <w:bookmarkStart w:name="z11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6. Управление рисками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6"/>
        <w:gridCol w:w="4763"/>
        <w:gridCol w:w="4331"/>
      </w:tblGrid>
      <w:tr>
        <w:trPr>
          <w:trHeight w:val="51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возможного риска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последствия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 непринятия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рисками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рисками</w:t>
            </w:r>
          </w:p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Внешние риски</w:t>
            </w:r>
          </w:p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Политический риск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Срыв общего графика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демаркационных работ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полевых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камеральных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графику совместных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демаркационных групп</w:t>
            </w:r>
          </w:p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Технологический и техногенный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Необеспеченность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топографическими картами,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соответсвующими современному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состоянию местности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топонимике,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искажение геодезических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картографических данных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передаче, хранении,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невыполнение 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 современного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движения земной коры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условий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качественного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заказа,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выполнение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высокоточным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геодезическим измерениям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риски</w:t>
            </w:r>
          </w:p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Технологический и техногенный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Несвоевременное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высокоточных геодезических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измерений на геодинамических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полигонах, необеспеченность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 и программами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геодинамических полигонов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западном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путем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 геодинамических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полигонов в Атырауской,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технологий,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современного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программного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</w:p>
        </w:tc>
      </w:tr>
    </w:tbl>
    <w:bookmarkStart w:name="z12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7. Бюджетные программы</w:t>
      </w:r>
    </w:p>
    <w:bookmarkEnd w:id="23"/>
    <w:bookmarkStart w:name="z12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8"/>
        <w:gridCol w:w="1054"/>
        <w:gridCol w:w="1320"/>
        <w:gridCol w:w="1630"/>
        <w:gridCol w:w="1630"/>
        <w:gridCol w:w="1320"/>
        <w:gridCol w:w="1253"/>
        <w:gridCol w:w="1254"/>
        <w:gridCol w:w="1321"/>
      </w:tblGrid>
      <w:tr>
        <w:trPr>
          <w:trHeight w:val="135" w:hRule="atLeast"/>
        </w:trPr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 "Услуги по созданию условий для эффективного использования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охраны земли, геодезического и картографического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способствующего экономическому развитию страны и укреплению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безопасности"</w:t>
            </w:r>
          </w:p>
        </w:tc>
      </w:tr>
      <w:tr>
        <w:trPr>
          <w:trHeight w:val="135" w:hRule="atLeast"/>
        </w:trPr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бюджетная программа, направленная на оказание бюджетных услуг,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том числе подготовка, переподготовка специалистов</w:t>
            </w:r>
          </w:p>
        </w:tc>
      </w:tr>
      <w:tr>
        <w:trPr>
          <w:trHeight w:val="270" w:hRule="atLeast"/>
        </w:trPr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70" w:hRule="atLeast"/>
        </w:trPr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текущего)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10" w:hRule="atLeast"/>
        </w:trPr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результата: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картографического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языку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Устраняемость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нарушений 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дискриминации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тия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в IT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услугах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коробочного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объеме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IT-оборудования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межведомственного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документооборота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Агентством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дублированием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носителе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конца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межведомственного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документооборота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Агентством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дублирования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носителе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безбумажного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документооборота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рациональному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и полное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картографической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современному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топонимике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сроков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538035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544535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715508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786108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796524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798657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3"/>
        <w:gridCol w:w="951"/>
        <w:gridCol w:w="1457"/>
        <w:gridCol w:w="1488"/>
        <w:gridCol w:w="1457"/>
        <w:gridCol w:w="1658"/>
        <w:gridCol w:w="1658"/>
        <w:gridCol w:w="1658"/>
        <w:gridCol w:w="1070"/>
      </w:tblGrid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 "Капитальные расходы Агентства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управлению земельными ресурсами"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бюджетная программа, направлена на формирование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укрепление материально-технической базы центрального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аппарата и межрегиональных земельных инспекций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70" w:hRule="atLeast"/>
        </w:trPr>
        <w:tc>
          <w:tcPr>
            <w:tcW w:w="2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текущего)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10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результата: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ресурсами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 объеме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цели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возложенных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единицу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оснащению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АУЗР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8903,5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1258,7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5749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5749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71228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7552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2 230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2230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 "Формирование сведений государственного 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кадастра"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программа, направленная на оказание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функций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55" w:hRule="atLeast"/>
        </w:trPr>
        <w:tc>
          <w:tcPr>
            <w:tcW w:w="2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текущего)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10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результата: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бонитета почв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Экономическая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земель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1333,3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113333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101066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Почвенное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1302,3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Геоботаническое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Аэро-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космосъемочные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картографической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продукции: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аэро-космосъемка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12569,6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6869,9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3062,6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6646,8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дешифрирование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 угодий,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топографических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контуров,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поселков, СНП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по привязке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аэро-космоснимков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14293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11932,6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12584,1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4374,2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1908,8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конечной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картографической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11373,8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12892,1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11391,1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14222,8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7181,8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Вычисление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 угодий,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геоботанических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контуров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кадастровых карт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сформированных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землях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Актуализация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АИС ГЗК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уч-в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42,5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42,5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земель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272,5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272,5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Паспортизация: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4688,7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4382,9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943,8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Обновление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бонитета почв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паспортизации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1429,1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Представление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кадастра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112012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135500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141100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131800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123100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Ведение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АИС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ГЗК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Обновление/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компьютерной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телеком-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муникационного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оборудования АИС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ГЗК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Межсетевые экраны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Прецизионные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кондиционеры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обеспечения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серверного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оборудования АИС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ГЗК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Аттестация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предаттестацион-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ное обследование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АИС ГЗК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кадастровых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специалистов/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квалификации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АИС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ГЗК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лицензионных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продуктов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Сопровождение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эксплуатация  АИС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ГЗК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проектом АИС ГЗК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Корректировка ТЭО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АИС ГЗК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серверного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оборудования АИС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ГЗК в Серверном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центре ГО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виртуальной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защищенной сети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Межевание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ввода данных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базу АИС ГЗК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«Архив»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уч-в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32,5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99,7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74,8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Сканирование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кадастровых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 ГЗК «Архив»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144,7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582,9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 угодий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29832,4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59664,8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89497,2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площадок (СЭП)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наблюдений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наблюдениями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учетом 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всей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 и залежи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землях запаса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млн.га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29,8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59,6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изысканиями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 угодий,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обследованию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млн.га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61,6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изыскания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млн.га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37,1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22,8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Геоботанические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изыскания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млн.га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16,55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17,4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18,25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12,8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Бонитировка почв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млн.га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11,9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земель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млн.га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48,7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60,6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межевания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744,8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сканирование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кадастровых дел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подсистему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«Архив» АИС ГЗК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144,7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683,1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582,9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кадастровых карт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сформированных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землях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талов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достоверности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состоянии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15 %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земель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 угодий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изысканиями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 угодий,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обследованию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изыскания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15,3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15,8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11,6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12,6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Геоботанические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изыскания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Бонитировка почв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земель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22,9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межевания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50,8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Сканирование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кадастровых дел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подсистему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«Архив» АИС ГЗК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23,9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45,6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кадастровых карт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сформированных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землях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единицу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по: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учету земель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инвентаризации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 угодий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вовлеченных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венный оборот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 угодий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обследованиями,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числе: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почвенными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142,2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142,2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162,8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186,4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геоботаническими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41,4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41,4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50,7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бонитировка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157,6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157,6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168,6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площадок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наблюдений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551,9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592,2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выполнению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межевания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1091,7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1168,4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1250,2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1337,7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сканированию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кадастровых дел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345,5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369,6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452,8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созданию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кадастровых карт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учетных кварталов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1343,2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1437,2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1537,8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1645,4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1760,6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1720988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2513140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3219882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2565 987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2300381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2313307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 "Обеспечение топографо-геодезической и картографической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продукцией и ее хранение"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Бюджетная программа, направленная на создание геодезической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картографической продукции, обеспечение различных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отраслей экономики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функций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55" w:hRule="atLeast"/>
        </w:trPr>
        <w:tc>
          <w:tcPr>
            <w:tcW w:w="2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текущего)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10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результата: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Аэрокосмосъемоч-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материалы,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  км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Нивелирование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кв.км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топографические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масштабного ряда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Крупномасштабные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планы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водоемов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кв.км/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1224,8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800/350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800/550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800/500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Морская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северной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Каспийского моря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кв.км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10775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23919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10197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15259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Геодинамические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земной коры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кв.км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38/146/1530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38/146/1530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38/146/1530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38/146/1560,8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38/146/1560,8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38/146/1560,8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топографических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 на русском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Издание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(печать)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топографических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топографических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Издание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каталогов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языке, 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русском языке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5/5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5/5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5/5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5/5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5/5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13512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картографической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современному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топонимике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10 %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уровня обеспеченности субъектов картографической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картографической продукцией, 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современному состоянию местности и государственной топонимике</w:t>
            </w:r>
          </w:p>
        </w:tc>
      </w:tr>
      <w:tr>
        <w:trPr>
          <w:trHeight w:val="135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15" w:hRule="atLeast"/>
        </w:trPr>
        <w:tc>
          <w:tcPr>
            <w:tcW w:w="2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единицу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по: 1) обновлению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топографических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 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масштабного ряда: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1:100000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листов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97,2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108,3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117,08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57,5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22,2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71,7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25,6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46,6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нивелированию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класс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кв.км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88,3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88,7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картографической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цифровом виде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русском языках,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топографических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листов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55,9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58,7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65,9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75,9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формированию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картографо-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аэрокосмосъемоч-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кв.км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2,08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105,8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1695345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2019368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2301474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3199 091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3960199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2732379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7"/>
        <w:gridCol w:w="1179"/>
        <w:gridCol w:w="1355"/>
        <w:gridCol w:w="1641"/>
        <w:gridCol w:w="1267"/>
        <w:gridCol w:w="1245"/>
        <w:gridCol w:w="1421"/>
        <w:gridCol w:w="1444"/>
        <w:gridCol w:w="1291"/>
      </w:tblGrid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 "Научно-методические услуги по 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агрохимического состава почв"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бюджетная программа, направленная на оказание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услуг, в том числе осуществление централизованного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научно-методического руководства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почвенно-агрохимических лабораторий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агрохимического обследования почв, мониторинг плодородия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почв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55" w:hRule="atLeast"/>
        </w:trPr>
        <w:tc>
          <w:tcPr>
            <w:tcW w:w="3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текущего)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25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результата: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агрохимического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агроэкологичес-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содержанием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макро- микро-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тяжелых металлов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почве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растениеводческой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шт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(актуализация)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агрохимических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АПК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повышению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плодородия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агрохимикатов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результата: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плодородии почв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пахотных земель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агрохимические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тяжелые металлы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микроэлементы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агрохимических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картограмм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агрохимическим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показателям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закладка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агрохимикатов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агроэкологичес-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воздействия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пахотные земли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опытов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качества: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дальнейшее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агрохимического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АПК,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агрохимикатов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штук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эффективности: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единицу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агрохимического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агроэкологичес-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содержанием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микро-элементов,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тяжелых металлов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почве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растениеводческой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цов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(актуализации)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агрохимических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 АПК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повышению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плодородия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агрохимикатов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127299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160864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7.2. Свод бюджетных расходов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2"/>
        <w:gridCol w:w="1187"/>
        <w:gridCol w:w="1430"/>
        <w:gridCol w:w="1630"/>
        <w:gridCol w:w="1475"/>
        <w:gridCol w:w="1519"/>
        <w:gridCol w:w="1475"/>
        <w:gridCol w:w="1497"/>
        <w:gridCol w:w="635"/>
      </w:tblGrid>
      <w:tr>
        <w:trPr>
          <w:trHeight w:val="420" w:hRule="atLeast"/>
        </w:trPr>
        <w:tc>
          <w:tcPr>
            <w:tcW w:w="3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ед.изм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7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расходов: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4018624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5353380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6468956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6558738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7059334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5846573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4018624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5353380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6468956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6558738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7059334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5846573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 «Услуги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созданию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охраны земли,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геодезического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картографического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способствующего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развитию страны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укреплению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безопасности»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тенге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538035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567850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715508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786108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796524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798657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 «Капитальные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расходы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ресурсами»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тенге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6283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71228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7552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2230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2230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 «Формирование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кадастра»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тенге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1720988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2560502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3219882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2565987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2300381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2313307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 «Обеспечение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топографо-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геодезической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картографической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продукцией и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хранение»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тенге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1695345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2019386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2301474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3199091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3960199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2732379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 «Ведение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земель»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тенге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63806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69549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007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методические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агрохимического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состава почв»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тенге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129810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160864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