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ed26" w14:textId="ea7e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96 "О Стратегическом плане Министерства культуры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96 "О Стратегическом плане Министерства культуры Республики Казахстан на 2011-2015 годы" (САПП Республики Казахстан, 2011 г., № 18, ст. 213)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7.1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"Целевые трансферты на развитие областным бюджетам, бюджетам городов Астаны и Алматы на развитие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"2"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"21864435" заменить цифрами "10397330";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"Капитальные расходы государственных организаций в области культуры и религии":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94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Капитальные расходы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религии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947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Капитальные расходы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433"/>
        <w:gridCol w:w="813"/>
        <w:gridCol w:w="893"/>
        <w:gridCol w:w="953"/>
        <w:gridCol w:w="973"/>
        <w:gridCol w:w="1013"/>
        <w:gridCol w:w="1093"/>
        <w:gridCol w:w="1153"/>
        <w:gridCol w:w="9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413"/>
        <w:gridCol w:w="813"/>
        <w:gridCol w:w="853"/>
        <w:gridCol w:w="1053"/>
        <w:gridCol w:w="1013"/>
        <w:gridCol w:w="953"/>
        <w:gridCol w:w="1073"/>
        <w:gridCol w:w="1113"/>
        <w:gridCol w:w="10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расходов" цифры "77362" заменить цифрами "903690";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031 "Развитие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вопросам" дополнить бюджетной программой 036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9"/>
        <w:gridCol w:w="2337"/>
        <w:gridCol w:w="1035"/>
        <w:gridCol w:w="1255"/>
        <w:gridCol w:w="1195"/>
        <w:gridCol w:w="1076"/>
        <w:gridCol w:w="1055"/>
        <w:gridCol w:w="895"/>
        <w:gridCol w:w="1016"/>
        <w:gridCol w:w="1337"/>
      </w:tblGrid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Целевые трансферты на развитие 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«Театр оперы и балета»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</w:t>
            </w:r>
          </w:p>
        </w:tc>
      </w:tr>
      <w:tr>
        <w:trPr>
          <w:trHeight w:val="30" w:hRule="atLeast"/>
        </w:trPr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администратором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37374 632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балета»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37374 632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37374 632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"40832513" заменить цифрами "67566368";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"18435784" заменить цифрами "19262112";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1233"/>
        <w:gridCol w:w="1173"/>
        <w:gridCol w:w="1073"/>
        <w:gridCol w:w="953"/>
        <w:gridCol w:w="893"/>
        <w:gridCol w:w="993"/>
        <w:gridCol w:w="1293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Капитальные расходы государственных организаций культуры и религии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1233"/>
        <w:gridCol w:w="1153"/>
        <w:gridCol w:w="1073"/>
        <w:gridCol w:w="933"/>
        <w:gridCol w:w="873"/>
        <w:gridCol w:w="1013"/>
        <w:gridCol w:w="1293"/>
      </w:tblGrid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культуры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"Бюджетные программы развития" цифры "22396729" заменить цифрами "48304256";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"006 Целевые трансферты на развитие областным бюджетам, бюджетам городов Астаны и Алматы на развитие объектов культуры" цифры "21864435" заменить цифрами "10397330";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1233"/>
        <w:gridCol w:w="1193"/>
        <w:gridCol w:w="1033"/>
        <w:gridCol w:w="853"/>
        <w:gridCol w:w="813"/>
        <w:gridCol w:w="993"/>
        <w:gridCol w:w="1313"/>
      </w:tblGrid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2"/>
        <w:gridCol w:w="1318"/>
        <w:gridCol w:w="1134"/>
        <w:gridCol w:w="997"/>
        <w:gridCol w:w="788"/>
        <w:gridCol w:w="890"/>
        <w:gridCol w:w="1114"/>
        <w:gridCol w:w="1381"/>
      </w:tblGrid>
      <w:tr>
        <w:trPr>
          <w:trHeight w:val="30" w:hRule="atLeast"/>
        </w:trPr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ТОО «Театр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балета»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37374 632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