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f430" w14:textId="a4bf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2009 года № 2314 "Об утверждении Правил предоставления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2011 года № 1626.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(САПП Республики Казахстан, 2010 г., № 5, ст. 60)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Правилах используются основные понятия: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семьями (гражданами), являющимся собственниками или нанимателями (поднанимателями) жилища;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арендной платы за пользование жилищем, арендованным местным исполнительным органом в частном жилищном фонде.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назначения жилищной помощи семья (гражданин) обращается в уполномоченный орган с заявлением и представляет следующие документы: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