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e167" w14:textId="9e2e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июня 2007 года № 481 "Об утверждении Правил лицензирования и квалификационных требований, предъявляемых к туроператорской, турагентской деятельности, услугам инструктора туризма"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2011 года № 1587. Утратило силу постановлением Правительства Республики Казахстан от 25 декабря 2012 года № 1670.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ПРЕСС-РЕЛИЗ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 Утратило силу постановлением Правительства РК от 25.12.2012 </w:t>
      </w:r>
      <w:r>
        <w:rPr>
          <w:rFonts w:ascii="Times New Roman"/>
          <w:b w:val="false"/>
          <w:i w:val="false"/>
          <w:color w:val="ff0000"/>
          <w:sz w:val="28"/>
        </w:rPr>
        <w:t>№ 1670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2007 года № 481 "Об утверждении Правил лицензирования и квалификационных требований, предъявляемых к туроператорской, турагентской деятельности, услугам инструктора туризма" (САПП Республики Казахстан, 2007 г., № 18, ст. 210)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квалификационных требований, предъявляемых к туроператорской деятельности";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квалификационные требования, предъявляемые к туроператорской деятельности.";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туроператорской, турагентской деятельности, услугам инструктора туризма,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первого официального опубликования, но не ранее 30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2011 года № 1587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июня 2007 года № 481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</w:t>
      </w:r>
      <w:r>
        <w:br/>
      </w:r>
      <w:r>
        <w:rPr>
          <w:rFonts w:ascii="Times New Roman"/>
          <w:b/>
          <w:i w:val="false"/>
          <w:color w:val="000000"/>
        </w:rPr>
        <w:t>
предъявляемые к туроператорской деятельности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квалификационные требования, предъявляемые к туроператорской деятельности (далее - требования) разработаны в соответствии с законами Республики Казахстан от 13 июня 2001 года "</w:t>
      </w:r>
      <w:r>
        <w:rPr>
          <w:rFonts w:ascii="Times New Roman"/>
          <w:b w:val="false"/>
          <w:i w:val="false"/>
          <w:color w:val="000000"/>
          <w:sz w:val="28"/>
        </w:rPr>
        <w:t>О туристской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января 2007 года "</w:t>
      </w:r>
      <w:r>
        <w:rPr>
          <w:rFonts w:ascii="Times New Roman"/>
          <w:b w:val="false"/>
          <w:i w:val="false"/>
          <w:color w:val="000000"/>
          <w:sz w:val="28"/>
        </w:rPr>
        <w:t>О 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>" и определяют совокупность количественных и качественных нормативов и показателей, характеризующих способность заявителя заниматься туроператорской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Лицензирование туроператорской деятельности осуществляется Комитетом индустрии туризма Министерства туризма и спорта Республики Казахстана (далее - лицензиар).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Квалификационные требования,</w:t>
      </w:r>
      <w:r>
        <w:br/>
      </w:r>
      <w:r>
        <w:rPr>
          <w:rFonts w:ascii="Times New Roman"/>
          <w:b/>
          <w:i w:val="false"/>
          <w:color w:val="000000"/>
        </w:rPr>
        <w:t>
предъявляемые к туроператорской деятельности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Требования, предъявляемые при осуществлении туроператорской деятельности,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сформированного туристского продукта;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договоров с третьими лицами (два и более) на оказание отдельных туристских услуг, входящих в сформированный туристский продукт;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образца туристcкого ваучера (путевки);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 менее одного работника с туристским образованием, имеющего стаж работы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собственного или арендованного помещения для офиса;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собственной или арендованной материальной базы в случае оказания туроператором самостоятельно услуг по проживанию, проезду, услуг инструктора туризма, входящих в туристский продукт;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проекта договора на туристское обслуживание, соответствующий типовому договору, утвержденному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договора обязательного страхования гражданско-правовой ответственности туроператора.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