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6ab" w14:textId="0633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февраля 2011 года № 163 "Об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№ 1729"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2011 года № 163 "Об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№ 1729" (САПП Республики Казахстан, 2011 г., № 21, ст. 256)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Республики[Казахстан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1453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на 2011 год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здравоохранение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Направления использования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областными бюджетами, бюджетами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на местном уровне в 2011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200"/>
        <w:gridCol w:w="1233"/>
        <w:gridCol w:w="1233"/>
        <w:gridCol w:w="1380"/>
        <w:gridCol w:w="1296"/>
        <w:gridCol w:w="1275"/>
        <w:gridCol w:w="1401"/>
        <w:gridCol w:w="1612"/>
        <w:gridCol w:w="1887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резонанс-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(отделений)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159 982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547 495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94 285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307 381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231 748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172 869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4 135 931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905 495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53"/>
        <w:gridCol w:w="2653"/>
        <w:gridCol w:w="1593"/>
        <w:gridCol w:w="2353"/>
        <w:gridCol w:w="2433"/>
        <w:gridCol w:w="15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1 043 781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779 597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3 167 060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